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C5298">
      <w:pPr>
        <w:pStyle w:val="2"/>
        <w:spacing w:line="276" w:lineRule="auto"/>
        <w:ind w:firstLine="720"/>
      </w:pPr>
      <w:r>
        <w:t>Створення</w:t>
      </w:r>
      <w:r>
        <w:rPr>
          <w:spacing w:val="-6"/>
        </w:rPr>
        <w:t xml:space="preserve"> </w:t>
      </w:r>
      <w:r>
        <w:t>відеокліпу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студії</w:t>
      </w:r>
      <w:r>
        <w:rPr>
          <w:spacing w:val="-6"/>
        </w:rPr>
        <w:t xml:space="preserve"> </w:t>
      </w:r>
      <w:r>
        <w:t>відео</w:t>
      </w:r>
      <w:r>
        <w:rPr>
          <w:spacing w:val="-6"/>
        </w:rPr>
        <w:t xml:space="preserve"> </w:t>
      </w:r>
      <w:r>
        <w:t>продакшену</w:t>
      </w:r>
      <w:r>
        <w:rPr>
          <w:spacing w:val="-6"/>
        </w:rPr>
        <w:t xml:space="preserve"> </w:t>
      </w:r>
      <w:r>
        <w:t>«»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4 переваги компанії</w:t>
      </w:r>
    </w:p>
    <w:p w14:paraId="21CAE1D4">
      <w:pPr>
        <w:pStyle w:val="5"/>
        <w:spacing w:line="276" w:lineRule="auto"/>
        <w:ind w:right="58"/>
      </w:pPr>
      <w:r>
        <w:t>Створення</w:t>
      </w:r>
      <w:r>
        <w:rPr>
          <w:spacing w:val="-9"/>
        </w:rPr>
        <w:t xml:space="preserve"> </w:t>
      </w:r>
      <w:r>
        <w:t>музичних</w:t>
      </w:r>
      <w:r>
        <w:rPr>
          <w:spacing w:val="-9"/>
        </w:rPr>
        <w:t xml:space="preserve"> </w:t>
      </w:r>
      <w:r>
        <w:t>відеокліпів</w:t>
      </w:r>
      <w:r>
        <w:rPr>
          <w:spacing w:val="-9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необхідним</w:t>
      </w:r>
      <w:r>
        <w:rPr>
          <w:spacing w:val="-9"/>
        </w:rPr>
        <w:t xml:space="preserve"> </w:t>
      </w:r>
      <w:r>
        <w:t>елементом</w:t>
      </w:r>
      <w:r>
        <w:rPr>
          <w:spacing w:val="-9"/>
        </w:rPr>
        <w:t xml:space="preserve"> </w:t>
      </w:r>
      <w:r>
        <w:t>просування</w:t>
      </w:r>
      <w:r>
        <w:rPr>
          <w:spacing w:val="-9"/>
        </w:rPr>
        <w:t xml:space="preserve"> </w:t>
      </w:r>
      <w:r>
        <w:t>артиста</w:t>
      </w:r>
      <w:r>
        <w:rPr>
          <w:spacing w:val="-9"/>
        </w:rPr>
        <w:t xml:space="preserve"> </w:t>
      </w:r>
      <w:r>
        <w:t>чи гурту. Це один з найефективніших способів для музикантів-початківців заявити про себе широкій аудиторії слухачів. Шанувальники іменитих артистів з нетерпінням чекають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вихід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кліпу,</w:t>
      </w:r>
      <w:r>
        <w:rPr>
          <w:spacing w:val="-4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даний</w:t>
      </w:r>
      <w:r>
        <w:rPr>
          <w:spacing w:val="-4"/>
        </w:rPr>
        <w:t xml:space="preserve"> </w:t>
      </w:r>
      <w:r>
        <w:t>відеоконтент</w:t>
      </w:r>
      <w:r>
        <w:rPr>
          <w:spacing w:val="-4"/>
        </w:rPr>
        <w:t xml:space="preserve"> </w:t>
      </w:r>
      <w:r>
        <w:t>здатний</w:t>
      </w:r>
      <w:r>
        <w:rPr>
          <w:spacing w:val="-4"/>
        </w:rPr>
        <w:t xml:space="preserve"> </w:t>
      </w:r>
      <w:r>
        <w:t>надати</w:t>
      </w:r>
      <w:r>
        <w:rPr>
          <w:spacing w:val="-4"/>
        </w:rPr>
        <w:t xml:space="preserve"> </w:t>
      </w:r>
      <w:r>
        <w:t>пісні</w:t>
      </w:r>
      <w:r>
        <w:rPr>
          <w:spacing w:val="-4"/>
        </w:rPr>
        <w:t xml:space="preserve"> </w:t>
      </w:r>
      <w:r>
        <w:t xml:space="preserve">нового </w:t>
      </w:r>
      <w:r>
        <w:rPr>
          <w:spacing w:val="-2"/>
        </w:rPr>
        <w:t>сенсу.</w:t>
      </w:r>
    </w:p>
    <w:p w14:paraId="5413A587">
      <w:pPr>
        <w:pStyle w:val="5"/>
        <w:spacing w:line="276" w:lineRule="auto"/>
        <w:ind w:right="58"/>
      </w:pPr>
      <w:r>
        <w:t>Досвідченому артисту не важко знайти студію та професійних кліпмейкерів, а ось новачкам слід ретельно підійти до їх вибору. Кліп повинен вийти якісним, але при цьому не дуже дорогим: молоді артисти не мають достатньо коштів. Також важливо врахувати</w:t>
      </w:r>
      <w:r>
        <w:rPr>
          <w:spacing w:val="-8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недостатньо</w:t>
      </w:r>
      <w:r>
        <w:rPr>
          <w:spacing w:val="-8"/>
        </w:rPr>
        <w:t xml:space="preserve"> </w:t>
      </w:r>
      <w:r>
        <w:t>досвіду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зйомках.</w:t>
      </w:r>
      <w:r>
        <w:rPr>
          <w:spacing w:val="-8"/>
        </w:rPr>
        <w:t xml:space="preserve"> </w:t>
      </w:r>
      <w:r>
        <w:t>Режисер</w:t>
      </w:r>
      <w:r>
        <w:rPr>
          <w:spacing w:val="-8"/>
        </w:rPr>
        <w:t xml:space="preserve"> </w:t>
      </w:r>
      <w:r>
        <w:t>повинен</w:t>
      </w:r>
      <w:r>
        <w:rPr>
          <w:spacing w:val="-8"/>
        </w:rPr>
        <w:t xml:space="preserve"> </w:t>
      </w:r>
      <w:r>
        <w:t>підштовхнути музиканта до роботи.</w:t>
      </w:r>
    </w:p>
    <w:p w14:paraId="2017BB48">
      <w:pPr>
        <w:pStyle w:val="5"/>
        <w:spacing w:line="276" w:lineRule="auto"/>
      </w:pPr>
      <w:r>
        <w:rPr>
          <w:b/>
        </w:rPr>
        <w:t xml:space="preserve">Відео Продакшн Студія </w:t>
      </w:r>
      <w:r>
        <w:t>пропонує зйомки якісного та захоплюючого відеокліпу. Ми володіємо всім потрібним обладнанням та знаннями у створенні</w:t>
      </w:r>
      <w:r>
        <w:rPr>
          <w:spacing w:val="-11"/>
        </w:rPr>
        <w:t xml:space="preserve"> </w:t>
      </w:r>
      <w:r>
        <w:t>відеоконтенту</w:t>
      </w:r>
      <w:r>
        <w:rPr>
          <w:spacing w:val="-11"/>
        </w:rPr>
        <w:t xml:space="preserve"> </w:t>
      </w:r>
      <w:r>
        <w:t>будь-якої</w:t>
      </w:r>
      <w:r>
        <w:rPr>
          <w:spacing w:val="-11"/>
        </w:rPr>
        <w:t xml:space="preserve"> </w:t>
      </w:r>
      <w:r>
        <w:t>тематики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жанру.</w:t>
      </w:r>
      <w:r>
        <w:rPr>
          <w:spacing w:val="-11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продукт</w:t>
      </w:r>
      <w:r>
        <w:rPr>
          <w:spacing w:val="-11"/>
        </w:rPr>
        <w:t xml:space="preserve"> </w:t>
      </w:r>
      <w:r>
        <w:t>можна</w:t>
      </w:r>
      <w:r>
        <w:rPr>
          <w:spacing w:val="-11"/>
        </w:rPr>
        <w:t xml:space="preserve"> </w:t>
      </w:r>
      <w:r>
        <w:t>буде</w:t>
      </w:r>
      <w:r>
        <w:rPr>
          <w:spacing w:val="-11"/>
        </w:rPr>
        <w:t xml:space="preserve"> </w:t>
      </w:r>
      <w:r>
        <w:t>легко розповсюдити як на українських телеканалах, так і в інтернеті.</w:t>
      </w:r>
    </w:p>
    <w:p w14:paraId="77DD8A79">
      <w:pPr>
        <w:pStyle w:val="2"/>
        <w:spacing w:before="0"/>
        <w:ind w:left="743"/>
      </w:pPr>
      <w:r>
        <w:t>Чому</w:t>
      </w:r>
      <w:r>
        <w:rPr>
          <w:spacing w:val="-10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варто</w:t>
      </w:r>
      <w:r>
        <w:rPr>
          <w:spacing w:val="-7"/>
        </w:rPr>
        <w:t xml:space="preserve"> </w:t>
      </w:r>
      <w:r>
        <w:t>вибрати</w:t>
      </w:r>
      <w:r>
        <w:rPr>
          <w:spacing w:val="-8"/>
        </w:rPr>
        <w:t xml:space="preserve"> </w:t>
      </w:r>
      <w:r>
        <w:t>студію</w:t>
      </w:r>
      <w:r>
        <w:rPr>
          <w:spacing w:val="-7"/>
        </w:rPr>
        <w:t xml:space="preserve"> </w:t>
      </w:r>
      <w:r>
        <w:t>«»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створення</w:t>
      </w:r>
      <w:r>
        <w:rPr>
          <w:spacing w:val="-7"/>
        </w:rPr>
        <w:t xml:space="preserve"> </w:t>
      </w:r>
      <w:r>
        <w:rPr>
          <w:spacing w:val="-2"/>
        </w:rPr>
        <w:t>кліпу</w:t>
      </w:r>
    </w:p>
    <w:p w14:paraId="3AF11469">
      <w:pPr>
        <w:pStyle w:val="5"/>
        <w:spacing w:before="38" w:line="276" w:lineRule="auto"/>
        <w:ind w:right="68"/>
      </w:pPr>
      <w:r>
        <w:t>Компанія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рік</w:t>
      </w:r>
      <w:r>
        <w:rPr>
          <w:spacing w:val="-7"/>
        </w:rPr>
        <w:t xml:space="preserve"> </w:t>
      </w:r>
      <w:r>
        <w:t>допомагає</w:t>
      </w:r>
      <w:r>
        <w:rPr>
          <w:spacing w:val="-7"/>
        </w:rPr>
        <w:t xml:space="preserve"> </w:t>
      </w:r>
      <w:r>
        <w:t>юним</w:t>
      </w:r>
      <w:r>
        <w:rPr>
          <w:spacing w:val="-7"/>
        </w:rPr>
        <w:t xml:space="preserve"> </w:t>
      </w:r>
      <w:r>
        <w:t>обдаруванням</w:t>
      </w:r>
      <w:r>
        <w:rPr>
          <w:spacing w:val="-7"/>
        </w:rPr>
        <w:t xml:space="preserve"> </w:t>
      </w:r>
      <w:r>
        <w:t>завойовувати</w:t>
      </w:r>
      <w:r>
        <w:rPr>
          <w:spacing w:val="-7"/>
        </w:rPr>
        <w:t xml:space="preserve"> </w:t>
      </w:r>
      <w:r>
        <w:t>популярність у</w:t>
      </w:r>
      <w:r>
        <w:rPr>
          <w:spacing w:val="-8"/>
        </w:rPr>
        <w:t xml:space="preserve"> </w:t>
      </w:r>
      <w:r>
        <w:t>мережі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телебаченні.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звертаються</w:t>
      </w:r>
      <w:r>
        <w:rPr>
          <w:spacing w:val="-8"/>
        </w:rPr>
        <w:t xml:space="preserve"> </w:t>
      </w:r>
      <w:r>
        <w:t>також</w:t>
      </w:r>
      <w:r>
        <w:rPr>
          <w:spacing w:val="-8"/>
        </w:rPr>
        <w:t xml:space="preserve"> </w:t>
      </w:r>
      <w:r>
        <w:t>відомі</w:t>
      </w:r>
      <w:r>
        <w:rPr>
          <w:spacing w:val="-8"/>
        </w:rPr>
        <w:t xml:space="preserve"> </w:t>
      </w:r>
      <w:r>
        <w:t>виконавці</w:t>
      </w:r>
      <w:r>
        <w:rPr>
          <w:spacing w:val="-8"/>
        </w:rPr>
        <w:t xml:space="preserve"> </w:t>
      </w:r>
      <w:r>
        <w:t>України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країн ближнього зарубіжжя. Наші фахівці мають великий досвід у зйомках відеокліпів усіх рівнів складності.</w:t>
      </w:r>
    </w:p>
    <w:p w14:paraId="34B6B714">
      <w:pPr>
        <w:pStyle w:val="5"/>
        <w:spacing w:line="276" w:lineRule="auto"/>
      </w:pPr>
      <w:r>
        <w:t>Щоб</w:t>
      </w:r>
      <w:r>
        <w:rPr>
          <w:spacing w:val="-9"/>
        </w:rPr>
        <w:t xml:space="preserve"> </w:t>
      </w:r>
      <w:r>
        <w:t>переконати</w:t>
      </w:r>
      <w:r>
        <w:rPr>
          <w:spacing w:val="-9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вибрати</w:t>
      </w:r>
      <w:r>
        <w:rPr>
          <w:spacing w:val="-9"/>
        </w:rPr>
        <w:t xml:space="preserve"> </w:t>
      </w:r>
      <w:r>
        <w:t>відеопродакшн</w:t>
      </w:r>
      <w:r>
        <w:rPr>
          <w:spacing w:val="-9"/>
        </w:rPr>
        <w:t xml:space="preserve"> </w:t>
      </w:r>
      <w:r>
        <w:rPr>
          <w:b/>
        </w:rPr>
        <w:t>«»</w:t>
      </w:r>
      <w:r>
        <w:t>,</w:t>
      </w:r>
      <w:r>
        <w:rPr>
          <w:spacing w:val="-9"/>
        </w:rPr>
        <w:t xml:space="preserve"> </w:t>
      </w:r>
      <w:r>
        <w:t>ми</w:t>
      </w:r>
      <w:r>
        <w:rPr>
          <w:spacing w:val="-9"/>
        </w:rPr>
        <w:t xml:space="preserve"> </w:t>
      </w:r>
      <w:r>
        <w:t>наведемо декілька причин, з яких слід співпрацювати з нами:</w:t>
      </w:r>
    </w:p>
    <w:p w14:paraId="39620A38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263" w:hanging="360"/>
        <w:jc w:val="left"/>
        <w:rPr>
          <w:sz w:val="22"/>
        </w:rPr>
      </w:pPr>
      <w:r>
        <w:rPr>
          <w:sz w:val="22"/>
        </w:rPr>
        <w:t>Як було зазначено, ми працюємо з виконавцями різного рівня популярності.</w:t>
      </w:r>
      <w:r>
        <w:rPr>
          <w:spacing w:val="-4"/>
          <w:sz w:val="22"/>
        </w:rPr>
        <w:t xml:space="preserve"> </w:t>
      </w:r>
      <w:r>
        <w:rPr>
          <w:sz w:val="22"/>
        </w:rPr>
        <w:t>Для</w:t>
      </w:r>
      <w:r>
        <w:rPr>
          <w:spacing w:val="-4"/>
          <w:sz w:val="22"/>
        </w:rPr>
        <w:t xml:space="preserve"> </w:t>
      </w:r>
      <w:r>
        <w:rPr>
          <w:sz w:val="22"/>
        </w:rPr>
        <w:t>нашої</w:t>
      </w:r>
      <w:r>
        <w:rPr>
          <w:spacing w:val="-4"/>
          <w:sz w:val="22"/>
        </w:rPr>
        <w:t xml:space="preserve"> </w:t>
      </w:r>
      <w:r>
        <w:rPr>
          <w:sz w:val="22"/>
        </w:rPr>
        <w:t>команди</w:t>
      </w:r>
      <w:r>
        <w:rPr>
          <w:spacing w:val="-4"/>
          <w:sz w:val="22"/>
        </w:rPr>
        <w:t xml:space="preserve"> </w:t>
      </w:r>
      <w:r>
        <w:rPr>
          <w:sz w:val="22"/>
        </w:rPr>
        <w:t>не</w:t>
      </w:r>
      <w:r>
        <w:rPr>
          <w:spacing w:val="-4"/>
          <w:sz w:val="22"/>
        </w:rPr>
        <w:t xml:space="preserve"> </w:t>
      </w:r>
      <w:r>
        <w:rPr>
          <w:sz w:val="22"/>
        </w:rPr>
        <w:t>має</w:t>
      </w:r>
      <w:r>
        <w:rPr>
          <w:spacing w:val="-4"/>
          <w:sz w:val="22"/>
        </w:rPr>
        <w:t xml:space="preserve"> </w:t>
      </w:r>
      <w:r>
        <w:rPr>
          <w:sz w:val="22"/>
        </w:rPr>
        <w:t>значення,</w:t>
      </w:r>
      <w:r>
        <w:rPr>
          <w:spacing w:val="-4"/>
          <w:sz w:val="22"/>
        </w:rPr>
        <w:t xml:space="preserve"> </w:t>
      </w:r>
      <w:r>
        <w:rPr>
          <w:sz w:val="22"/>
        </w:rPr>
        <w:t>хто</w:t>
      </w:r>
      <w:r>
        <w:rPr>
          <w:spacing w:val="-4"/>
          <w:sz w:val="22"/>
        </w:rPr>
        <w:t xml:space="preserve"> </w:t>
      </w:r>
      <w:r>
        <w:rPr>
          <w:sz w:val="22"/>
        </w:rPr>
        <w:t>ви,</w:t>
      </w:r>
      <w:r>
        <w:rPr>
          <w:spacing w:val="-4"/>
          <w:sz w:val="22"/>
        </w:rPr>
        <w:t xml:space="preserve"> </w:t>
      </w:r>
      <w:r>
        <w:rPr>
          <w:sz w:val="22"/>
        </w:rPr>
        <w:t>наскільки</w:t>
      </w:r>
      <w:r>
        <w:rPr>
          <w:spacing w:val="-4"/>
          <w:sz w:val="22"/>
        </w:rPr>
        <w:t xml:space="preserve"> </w:t>
      </w:r>
      <w:r>
        <w:rPr>
          <w:sz w:val="22"/>
        </w:rPr>
        <w:t>ви популярні</w:t>
      </w:r>
      <w:r>
        <w:rPr>
          <w:spacing w:val="-7"/>
          <w:sz w:val="22"/>
        </w:rPr>
        <w:t xml:space="preserve"> </w:t>
      </w:r>
      <w:r>
        <w:rPr>
          <w:sz w:val="22"/>
        </w:rPr>
        <w:t>та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якому</w:t>
      </w:r>
      <w:r>
        <w:rPr>
          <w:spacing w:val="-7"/>
          <w:sz w:val="22"/>
        </w:rPr>
        <w:t xml:space="preserve"> </w:t>
      </w:r>
      <w:r>
        <w:rPr>
          <w:sz w:val="22"/>
        </w:rPr>
        <w:t>місті</w:t>
      </w:r>
      <w:r>
        <w:rPr>
          <w:spacing w:val="-7"/>
          <w:sz w:val="22"/>
        </w:rPr>
        <w:t xml:space="preserve"> </w:t>
      </w:r>
      <w:r>
        <w:rPr>
          <w:sz w:val="22"/>
        </w:rPr>
        <w:t>проживаєте.</w:t>
      </w:r>
      <w:r>
        <w:rPr>
          <w:spacing w:val="-7"/>
          <w:sz w:val="22"/>
        </w:rPr>
        <w:t xml:space="preserve"> </w:t>
      </w:r>
      <w:r>
        <w:rPr>
          <w:sz w:val="22"/>
        </w:rPr>
        <w:t>Ми</w:t>
      </w:r>
      <w:r>
        <w:rPr>
          <w:spacing w:val="-7"/>
          <w:sz w:val="22"/>
        </w:rPr>
        <w:t xml:space="preserve"> </w:t>
      </w:r>
      <w:r>
        <w:rPr>
          <w:sz w:val="22"/>
        </w:rPr>
        <w:t>підходимо</w:t>
      </w:r>
      <w:r>
        <w:rPr>
          <w:spacing w:val="-7"/>
          <w:sz w:val="22"/>
        </w:rPr>
        <w:t xml:space="preserve"> </w:t>
      </w:r>
      <w:r>
        <w:rPr>
          <w:sz w:val="22"/>
        </w:rPr>
        <w:t>до</w:t>
      </w:r>
      <w:r>
        <w:rPr>
          <w:spacing w:val="-7"/>
          <w:sz w:val="22"/>
        </w:rPr>
        <w:t xml:space="preserve"> </w:t>
      </w:r>
      <w:r>
        <w:rPr>
          <w:sz w:val="22"/>
        </w:rPr>
        <w:t>всіх</w:t>
      </w:r>
      <w:r>
        <w:rPr>
          <w:spacing w:val="-7"/>
          <w:sz w:val="22"/>
        </w:rPr>
        <w:t xml:space="preserve"> </w:t>
      </w:r>
      <w:r>
        <w:rPr>
          <w:sz w:val="22"/>
        </w:rPr>
        <w:t>замовлень однаково зацікавлено.</w:t>
      </w:r>
    </w:p>
    <w:p w14:paraId="4238CFCD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159" w:hanging="360"/>
        <w:jc w:val="left"/>
        <w:rPr>
          <w:sz w:val="22"/>
        </w:rPr>
      </w:pPr>
      <w:r>
        <w:rPr>
          <w:sz w:val="22"/>
        </w:rPr>
        <w:t>Доступні</w:t>
      </w:r>
      <w:r>
        <w:rPr>
          <w:spacing w:val="-10"/>
          <w:sz w:val="22"/>
        </w:rPr>
        <w:t xml:space="preserve"> </w:t>
      </w:r>
      <w:r>
        <w:rPr>
          <w:sz w:val="22"/>
        </w:rPr>
        <w:t>ціни</w:t>
      </w:r>
      <w:r>
        <w:rPr>
          <w:spacing w:val="-10"/>
          <w:sz w:val="22"/>
        </w:rPr>
        <w:t xml:space="preserve"> </w:t>
      </w:r>
      <w:r>
        <w:rPr>
          <w:sz w:val="22"/>
        </w:rPr>
        <w:t>на</w:t>
      </w:r>
      <w:r>
        <w:rPr>
          <w:spacing w:val="-10"/>
          <w:sz w:val="22"/>
        </w:rPr>
        <w:t xml:space="preserve"> </w:t>
      </w:r>
      <w:r>
        <w:rPr>
          <w:sz w:val="22"/>
        </w:rPr>
        <w:t>весь</w:t>
      </w:r>
      <w:r>
        <w:rPr>
          <w:spacing w:val="-10"/>
          <w:sz w:val="22"/>
        </w:rPr>
        <w:t xml:space="preserve"> </w:t>
      </w:r>
      <w:r>
        <w:rPr>
          <w:sz w:val="22"/>
        </w:rPr>
        <w:t>відеоконтент.</w:t>
      </w:r>
      <w:r>
        <w:rPr>
          <w:spacing w:val="-10"/>
          <w:sz w:val="22"/>
        </w:rPr>
        <w:t xml:space="preserve"> </w:t>
      </w:r>
      <w:r>
        <w:rPr>
          <w:sz w:val="22"/>
        </w:rPr>
        <w:t>Окрім</w:t>
      </w:r>
      <w:r>
        <w:rPr>
          <w:spacing w:val="-10"/>
          <w:sz w:val="22"/>
        </w:rPr>
        <w:t xml:space="preserve"> </w:t>
      </w:r>
      <w:r>
        <w:rPr>
          <w:sz w:val="22"/>
        </w:rPr>
        <w:t>кліпу,</w:t>
      </w:r>
      <w:r>
        <w:rPr>
          <w:spacing w:val="-10"/>
          <w:sz w:val="22"/>
        </w:rPr>
        <w:t xml:space="preserve"> </w:t>
      </w:r>
      <w:r>
        <w:rPr>
          <w:sz w:val="22"/>
        </w:rPr>
        <w:t>ви</w:t>
      </w:r>
      <w:r>
        <w:rPr>
          <w:spacing w:val="-10"/>
          <w:sz w:val="22"/>
        </w:rPr>
        <w:t xml:space="preserve"> </w:t>
      </w:r>
      <w:r>
        <w:rPr>
          <w:sz w:val="22"/>
        </w:rPr>
        <w:t>можете</w:t>
      </w:r>
      <w:r>
        <w:rPr>
          <w:spacing w:val="-10"/>
          <w:sz w:val="22"/>
        </w:rPr>
        <w:t xml:space="preserve"> </w:t>
      </w:r>
      <w:r>
        <w:rPr>
          <w:sz w:val="22"/>
        </w:rPr>
        <w:t>замовити</w:t>
      </w:r>
      <w:r>
        <w:rPr>
          <w:spacing w:val="-10"/>
          <w:sz w:val="22"/>
        </w:rPr>
        <w:t xml:space="preserve"> </w:t>
      </w:r>
      <w:r>
        <w:rPr>
          <w:sz w:val="22"/>
        </w:rPr>
        <w:t>інші продукти: розцінки на всі різновиди контенту абсолютно прийнятні.</w:t>
      </w:r>
    </w:p>
    <w:p w14:paraId="5C4FE3DD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132" w:hanging="360"/>
        <w:jc w:val="left"/>
        <w:rPr>
          <w:sz w:val="22"/>
        </w:rPr>
      </w:pPr>
      <w:r>
        <w:rPr>
          <w:sz w:val="22"/>
        </w:rPr>
        <w:t>Працюємо</w:t>
      </w:r>
      <w:r>
        <w:rPr>
          <w:spacing w:val="-8"/>
          <w:sz w:val="22"/>
        </w:rPr>
        <w:t xml:space="preserve"> </w:t>
      </w:r>
      <w:r>
        <w:rPr>
          <w:sz w:val="22"/>
        </w:rPr>
        <w:t>не</w:t>
      </w:r>
      <w:r>
        <w:rPr>
          <w:spacing w:val="-8"/>
          <w:sz w:val="22"/>
        </w:rPr>
        <w:t xml:space="preserve"> </w:t>
      </w:r>
      <w:r>
        <w:rPr>
          <w:sz w:val="22"/>
        </w:rPr>
        <w:t>лише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Україні.</w:t>
      </w:r>
      <w:r>
        <w:rPr>
          <w:spacing w:val="-8"/>
          <w:sz w:val="22"/>
        </w:rPr>
        <w:t xml:space="preserve"> </w:t>
      </w:r>
      <w:r>
        <w:rPr>
          <w:sz w:val="22"/>
        </w:rPr>
        <w:t>У</w:t>
      </w:r>
      <w:r>
        <w:rPr>
          <w:spacing w:val="-8"/>
          <w:sz w:val="22"/>
        </w:rPr>
        <w:t xml:space="preserve"> </w:t>
      </w:r>
      <w:r>
        <w:rPr>
          <w:sz w:val="22"/>
        </w:rPr>
        <w:t>портфоліо</w:t>
      </w:r>
      <w:r>
        <w:rPr>
          <w:spacing w:val="-8"/>
          <w:sz w:val="22"/>
        </w:rPr>
        <w:t xml:space="preserve"> </w:t>
      </w:r>
      <w:r>
        <w:rPr>
          <w:sz w:val="22"/>
        </w:rPr>
        <w:t>«»</w:t>
      </w:r>
      <w:r>
        <w:rPr>
          <w:spacing w:val="-8"/>
          <w:sz w:val="22"/>
        </w:rPr>
        <w:t xml:space="preserve"> </w:t>
      </w:r>
      <w:r>
        <w:rPr>
          <w:sz w:val="22"/>
        </w:rPr>
        <w:t>ви</w:t>
      </w:r>
      <w:r>
        <w:rPr>
          <w:spacing w:val="-8"/>
          <w:sz w:val="22"/>
        </w:rPr>
        <w:t xml:space="preserve"> </w:t>
      </w:r>
      <w:r>
        <w:rPr>
          <w:sz w:val="22"/>
        </w:rPr>
        <w:t>знайдете зйомки з концертів відомих зарубіжних виконавців та багато іншого.</w:t>
      </w:r>
    </w:p>
    <w:p w14:paraId="5B73746B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383" w:hanging="360"/>
        <w:jc w:val="left"/>
        <w:rPr>
          <w:sz w:val="22"/>
        </w:rPr>
      </w:pPr>
      <w:r>
        <w:rPr>
          <w:sz w:val="22"/>
        </w:rPr>
        <w:t>Від</w:t>
      </w:r>
      <w:r>
        <w:rPr>
          <w:spacing w:val="-6"/>
          <w:sz w:val="22"/>
        </w:rPr>
        <w:t xml:space="preserve"> </w:t>
      </w:r>
      <w:r>
        <w:rPr>
          <w:sz w:val="22"/>
        </w:rPr>
        <w:t>вас</w:t>
      </w:r>
      <w:r>
        <w:rPr>
          <w:spacing w:val="-6"/>
          <w:sz w:val="22"/>
        </w:rPr>
        <w:t xml:space="preserve"> </w:t>
      </w:r>
      <w:r>
        <w:rPr>
          <w:sz w:val="22"/>
        </w:rPr>
        <w:t>буде</w:t>
      </w:r>
      <w:r>
        <w:rPr>
          <w:spacing w:val="-6"/>
          <w:sz w:val="22"/>
        </w:rPr>
        <w:t xml:space="preserve"> </w:t>
      </w:r>
      <w:r>
        <w:rPr>
          <w:sz w:val="22"/>
        </w:rPr>
        <w:t>потрібна</w:t>
      </w:r>
      <w:r>
        <w:rPr>
          <w:spacing w:val="-6"/>
          <w:sz w:val="22"/>
        </w:rPr>
        <w:t xml:space="preserve"> </w:t>
      </w:r>
      <w:r>
        <w:rPr>
          <w:sz w:val="22"/>
        </w:rPr>
        <w:t>лише</w:t>
      </w:r>
      <w:r>
        <w:rPr>
          <w:spacing w:val="-6"/>
          <w:sz w:val="22"/>
        </w:rPr>
        <w:t xml:space="preserve"> </w:t>
      </w:r>
      <w:r>
        <w:rPr>
          <w:sz w:val="22"/>
        </w:rPr>
        <w:t>ідея,</w:t>
      </w:r>
      <w:r>
        <w:rPr>
          <w:spacing w:val="-6"/>
          <w:sz w:val="22"/>
        </w:rPr>
        <w:t xml:space="preserve"> </w:t>
      </w:r>
      <w:r>
        <w:rPr>
          <w:sz w:val="22"/>
        </w:rPr>
        <w:t>все</w:t>
      </w:r>
      <w:r>
        <w:rPr>
          <w:spacing w:val="-6"/>
          <w:sz w:val="22"/>
        </w:rPr>
        <w:t xml:space="preserve"> </w:t>
      </w:r>
      <w:r>
        <w:rPr>
          <w:sz w:val="22"/>
        </w:rPr>
        <w:t>інше</w:t>
      </w:r>
      <w:r>
        <w:rPr>
          <w:spacing w:val="-6"/>
          <w:sz w:val="22"/>
        </w:rPr>
        <w:t xml:space="preserve"> </w:t>
      </w:r>
      <w:r>
        <w:rPr>
          <w:sz w:val="22"/>
        </w:rPr>
        <w:t>ми</w:t>
      </w:r>
      <w:r>
        <w:rPr>
          <w:spacing w:val="-6"/>
          <w:sz w:val="22"/>
        </w:rPr>
        <w:t xml:space="preserve"> </w:t>
      </w:r>
      <w:r>
        <w:rPr>
          <w:sz w:val="22"/>
        </w:rPr>
        <w:t>організуємо</w:t>
      </w:r>
      <w:r>
        <w:rPr>
          <w:spacing w:val="-6"/>
          <w:sz w:val="22"/>
        </w:rPr>
        <w:t xml:space="preserve"> </w:t>
      </w:r>
      <w:r>
        <w:rPr>
          <w:sz w:val="22"/>
        </w:rPr>
        <w:t>самі.</w:t>
      </w:r>
      <w:r>
        <w:rPr>
          <w:spacing w:val="-6"/>
          <w:sz w:val="22"/>
        </w:rPr>
        <w:t xml:space="preserve"> </w:t>
      </w:r>
      <w:r>
        <w:rPr>
          <w:sz w:val="22"/>
        </w:rPr>
        <w:t>Вам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не потрібно шукати персонал для зйомок та техніку — все це у нас є в </w:t>
      </w:r>
      <w:r>
        <w:rPr>
          <w:spacing w:val="-2"/>
          <w:sz w:val="22"/>
        </w:rPr>
        <w:t>наявності.</w:t>
      </w:r>
    </w:p>
    <w:p w14:paraId="78654C68">
      <w:pPr>
        <w:pStyle w:val="5"/>
        <w:spacing w:line="276" w:lineRule="auto"/>
      </w:pPr>
      <w:r>
        <w:t>На офіційному сайті компанії ви знайдете тарифи на зйомки музичного відео, концертів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іншого</w:t>
      </w:r>
      <w:r>
        <w:rPr>
          <w:spacing w:val="-6"/>
        </w:rPr>
        <w:t xml:space="preserve"> </w:t>
      </w:r>
      <w:r>
        <w:t>контенту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музикантів.</w:t>
      </w:r>
      <w:r>
        <w:rPr>
          <w:spacing w:val="-6"/>
        </w:rPr>
        <w:t xml:space="preserve"> </w:t>
      </w:r>
      <w:r>
        <w:t>Крім</w:t>
      </w:r>
      <w:r>
        <w:rPr>
          <w:spacing w:val="-6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ви</w:t>
      </w:r>
      <w:r>
        <w:rPr>
          <w:spacing w:val="-6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>зв'язатися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нашими менеджерами, які детально проінформують вас про всі тонкощі створення такого продукту. Звертайтеся за найкращим відеокліпом до нас. Відеопродакшн «» стане для вас щасливою зіркою.</w:t>
      </w:r>
    </w:p>
    <w:p w14:paraId="0BC0DEAA">
      <w:pPr>
        <w:pStyle w:val="5"/>
        <w:spacing w:before="37"/>
        <w:ind w:left="0" w:firstLine="0"/>
      </w:pPr>
    </w:p>
    <w:p w14:paraId="762BFC2A">
      <w:pPr>
        <w:pStyle w:val="5"/>
        <w:spacing w:before="1"/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4FB2ABE7">
      <w:pPr>
        <w:pStyle w:val="2"/>
        <w:spacing w:line="276" w:lineRule="auto"/>
        <w:ind w:firstLine="720"/>
      </w:pPr>
      <w:r>
        <w:t>Процес</w:t>
      </w:r>
      <w:r>
        <w:rPr>
          <w:spacing w:val="-8"/>
        </w:rPr>
        <w:t xml:space="preserve"> </w:t>
      </w:r>
      <w:r>
        <w:t>постпродакшну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«»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 xml:space="preserve">компоненти </w:t>
      </w:r>
      <w:r>
        <w:rPr>
          <w:spacing w:val="-2"/>
        </w:rPr>
        <w:t>виробництва</w:t>
      </w:r>
    </w:p>
    <w:p w14:paraId="7111F49B">
      <w:pPr>
        <w:pStyle w:val="5"/>
        <w:spacing w:line="276" w:lineRule="auto"/>
      </w:pPr>
      <w:r>
        <w:t>Постпродакшн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заключною</w:t>
      </w:r>
      <w:r>
        <w:rPr>
          <w:spacing w:val="-4"/>
        </w:rPr>
        <w:t xml:space="preserve"> </w:t>
      </w:r>
      <w:r>
        <w:t>частиною</w:t>
      </w:r>
      <w:r>
        <w:rPr>
          <w:spacing w:val="-4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відеоконтенту.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цьому</w:t>
      </w:r>
      <w:r>
        <w:rPr>
          <w:spacing w:val="-4"/>
        </w:rPr>
        <w:t xml:space="preserve"> </w:t>
      </w:r>
      <w:r>
        <w:t>етапі відбуваються різні роботи, які надають відеоролику завершеного вигляду. Наприклад, впорядкування</w:t>
      </w:r>
      <w:r>
        <w:rPr>
          <w:spacing w:val="-7"/>
        </w:rPr>
        <w:t xml:space="preserve"> </w:t>
      </w:r>
      <w:r>
        <w:t>всіх</w:t>
      </w:r>
      <w:r>
        <w:rPr>
          <w:spacing w:val="-7"/>
        </w:rPr>
        <w:t xml:space="preserve"> </w:t>
      </w:r>
      <w:r>
        <w:t>знятих</w:t>
      </w:r>
      <w:r>
        <w:rPr>
          <w:spacing w:val="-7"/>
        </w:rPr>
        <w:t xml:space="preserve"> </w:t>
      </w:r>
      <w:r>
        <w:t>сцен,</w:t>
      </w:r>
      <w:r>
        <w:rPr>
          <w:spacing w:val="-7"/>
        </w:rPr>
        <w:t xml:space="preserve"> </w:t>
      </w:r>
      <w:r>
        <w:t>озвучування,</w:t>
      </w:r>
      <w:r>
        <w:rPr>
          <w:spacing w:val="-7"/>
        </w:rPr>
        <w:t xml:space="preserve"> </w:t>
      </w:r>
      <w:r>
        <w:t>накладання</w:t>
      </w:r>
      <w:r>
        <w:rPr>
          <w:spacing w:val="-7"/>
        </w:rPr>
        <w:t xml:space="preserve"> </w:t>
      </w:r>
      <w:r>
        <w:t>всіляких</w:t>
      </w:r>
      <w:r>
        <w:rPr>
          <w:spacing w:val="-7"/>
        </w:rPr>
        <w:t xml:space="preserve"> </w:t>
      </w:r>
      <w:r>
        <w:t>графічних</w:t>
      </w:r>
      <w:r>
        <w:rPr>
          <w:spacing w:val="-7"/>
        </w:rPr>
        <w:t xml:space="preserve"> </w:t>
      </w:r>
      <w:r>
        <w:t>ефектів</w:t>
      </w:r>
      <w:r>
        <w:rPr>
          <w:spacing w:val="-7"/>
        </w:rPr>
        <w:t xml:space="preserve"> </w:t>
      </w:r>
      <w:r>
        <w:t xml:space="preserve">і корекція кольору. Добре зроблене відео допоможе у просуванні кар'єри, бізнесу та </w:t>
      </w:r>
      <w:r>
        <w:rPr>
          <w:spacing w:val="-2"/>
        </w:rPr>
        <w:t>бренду.</w:t>
      </w:r>
    </w:p>
    <w:p w14:paraId="27292C0F">
      <w:pPr>
        <w:pStyle w:val="5"/>
        <w:spacing w:line="276" w:lineRule="auto"/>
        <w:ind w:right="68"/>
      </w:pPr>
      <w:r>
        <w:t>Щоб процес фінальної обробки відео пройшов на високому рівні, слід звернутися до професіоналів. Тільки вони зможуть зробити із сирого відзнятого матеріалу справжній, повноцінний відеоконтент. Фахівці в даній області мають спеціальні знання з монтажу відео, його озвучування, колірної корекції та багатьох інших</w:t>
      </w:r>
      <w:r>
        <w:rPr>
          <w:spacing w:val="-7"/>
        </w:rPr>
        <w:t xml:space="preserve"> </w:t>
      </w:r>
      <w:r>
        <w:t>процесів.</w:t>
      </w:r>
      <w:r>
        <w:rPr>
          <w:spacing w:val="-7"/>
        </w:rPr>
        <w:t xml:space="preserve"> </w:t>
      </w:r>
      <w:r>
        <w:t>Крім</w:t>
      </w:r>
      <w:r>
        <w:rPr>
          <w:spacing w:val="-7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спеціалізовані</w:t>
      </w:r>
      <w:r>
        <w:rPr>
          <w:spacing w:val="-7"/>
        </w:rPr>
        <w:t xml:space="preserve"> </w:t>
      </w:r>
      <w:r>
        <w:t>студії</w:t>
      </w:r>
      <w:r>
        <w:rPr>
          <w:spacing w:val="-7"/>
        </w:rPr>
        <w:t xml:space="preserve"> </w:t>
      </w:r>
      <w:r>
        <w:t>мають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своєму</w:t>
      </w:r>
      <w:r>
        <w:rPr>
          <w:spacing w:val="-7"/>
        </w:rPr>
        <w:t xml:space="preserve"> </w:t>
      </w:r>
      <w:r>
        <w:t>арсеналі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потрібне обладнання для створення відео та постпродакшену.</w:t>
      </w:r>
    </w:p>
    <w:p w14:paraId="48DDF557">
      <w:pPr>
        <w:pStyle w:val="5"/>
        <w:spacing w:line="276" w:lineRule="auto"/>
        <w:ind w:right="58"/>
      </w:pPr>
      <w:r>
        <w:t>До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належить</w:t>
      </w:r>
      <w:r>
        <w:rPr>
          <w:spacing w:val="-8"/>
        </w:rPr>
        <w:t xml:space="preserve"> </w:t>
      </w:r>
      <w:r>
        <w:t>компанія</w:t>
      </w:r>
      <w:r>
        <w:rPr>
          <w:spacing w:val="-8"/>
        </w:rPr>
        <w:t xml:space="preserve"> </w:t>
      </w:r>
      <w:r>
        <w:rPr>
          <w:b/>
        </w:rPr>
        <w:t>«»</w:t>
      </w:r>
      <w:r>
        <w:t>.</w:t>
      </w:r>
      <w:r>
        <w:rPr>
          <w:spacing w:val="-8"/>
        </w:rPr>
        <w:t xml:space="preserve"> </w:t>
      </w:r>
      <w:r>
        <w:t>Крім</w:t>
      </w:r>
      <w:r>
        <w:rPr>
          <w:spacing w:val="-8"/>
        </w:rPr>
        <w:t xml:space="preserve"> </w:t>
      </w:r>
      <w:r>
        <w:t>найновішого</w:t>
      </w:r>
      <w:r>
        <w:rPr>
          <w:spacing w:val="-8"/>
        </w:rPr>
        <w:t xml:space="preserve"> </w:t>
      </w:r>
      <w:r>
        <w:t xml:space="preserve">обладнання, наша команда має в своєму розпорядженні найголовніше — величезне бажання створювати першокласні відеоролики. У нас працюють досвідчені та віддані своїй справі люди, які готові надати вам усі послуги, пов'язані з розробкою візуального </w:t>
      </w:r>
      <w:r>
        <w:rPr>
          <w:spacing w:val="-2"/>
        </w:rPr>
        <w:t>контенту.</w:t>
      </w:r>
    </w:p>
    <w:p w14:paraId="68D6F741">
      <w:pPr>
        <w:pStyle w:val="2"/>
        <w:spacing w:before="0"/>
        <w:ind w:left="743"/>
      </w:pPr>
      <w:r>
        <w:t>Компоненти</w:t>
      </w:r>
      <w:r>
        <w:rPr>
          <w:spacing w:val="-11"/>
        </w:rPr>
        <w:t xml:space="preserve"> </w:t>
      </w:r>
      <w:r>
        <w:t>постпродакшну,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яких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rPr>
          <w:spacing w:val="-2"/>
        </w:rPr>
        <w:t>обійтися</w:t>
      </w:r>
    </w:p>
    <w:p w14:paraId="6BB3EB4E">
      <w:pPr>
        <w:pStyle w:val="5"/>
        <w:spacing w:before="38" w:line="276" w:lineRule="auto"/>
      </w:pPr>
      <w:r>
        <w:rPr>
          <w:b/>
        </w:rPr>
        <w:t xml:space="preserve">Відео Продакшн Студія </w:t>
      </w:r>
      <w:r>
        <w:t>по праву носить звання однієї з найкращих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Україні.</w:t>
      </w:r>
      <w:r>
        <w:rPr>
          <w:spacing w:val="-1"/>
        </w:rPr>
        <w:t xml:space="preserve"> </w:t>
      </w:r>
      <w:r>
        <w:t>Компанія</w:t>
      </w:r>
      <w:r>
        <w:rPr>
          <w:spacing w:val="-1"/>
        </w:rPr>
        <w:t xml:space="preserve"> </w:t>
      </w:r>
      <w:r>
        <w:t>пропонує</w:t>
      </w:r>
      <w:r>
        <w:rPr>
          <w:spacing w:val="-1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вибір</w:t>
      </w:r>
      <w:r>
        <w:rPr>
          <w:spacing w:val="-1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зі</w:t>
      </w:r>
      <w:r>
        <w:rPr>
          <w:spacing w:val="-1"/>
        </w:rPr>
        <w:t xml:space="preserve"> </w:t>
      </w:r>
      <w:r>
        <w:t>зйомки</w:t>
      </w:r>
      <w:r>
        <w:rPr>
          <w:spacing w:val="-1"/>
        </w:rPr>
        <w:t xml:space="preserve"> </w:t>
      </w:r>
      <w:r>
        <w:t>відео,</w:t>
      </w:r>
      <w:r>
        <w:rPr>
          <w:spacing w:val="-1"/>
        </w:rPr>
        <w:t xml:space="preserve"> </w:t>
      </w:r>
      <w:r>
        <w:t>його монтування,</w:t>
      </w:r>
      <w:r>
        <w:rPr>
          <w:spacing w:val="-10"/>
        </w:rPr>
        <w:t xml:space="preserve"> </w:t>
      </w:r>
      <w:r>
        <w:t>написання</w:t>
      </w:r>
      <w:r>
        <w:rPr>
          <w:spacing w:val="-10"/>
        </w:rPr>
        <w:t xml:space="preserve"> </w:t>
      </w:r>
      <w:r>
        <w:t>сценарію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багато</w:t>
      </w:r>
      <w:r>
        <w:rPr>
          <w:spacing w:val="-10"/>
        </w:rPr>
        <w:t xml:space="preserve"> </w:t>
      </w:r>
      <w:r>
        <w:t>іншого.</w:t>
      </w:r>
      <w:r>
        <w:rPr>
          <w:spacing w:val="-10"/>
        </w:rPr>
        <w:t xml:space="preserve"> </w:t>
      </w:r>
      <w:r>
        <w:t>Повний</w:t>
      </w:r>
      <w:r>
        <w:rPr>
          <w:spacing w:val="-10"/>
        </w:rPr>
        <w:t xml:space="preserve"> </w:t>
      </w:r>
      <w:r>
        <w:t>перелік</w:t>
      </w:r>
      <w:r>
        <w:rPr>
          <w:spacing w:val="-10"/>
        </w:rPr>
        <w:t xml:space="preserve"> </w:t>
      </w:r>
      <w:r>
        <w:t>послуг</w:t>
      </w:r>
      <w:r>
        <w:rPr>
          <w:spacing w:val="-10"/>
        </w:rPr>
        <w:t xml:space="preserve"> </w:t>
      </w:r>
      <w:r>
        <w:t>агентства можна переглянути на нашому сайті.</w:t>
      </w:r>
    </w:p>
    <w:p w14:paraId="11677D6D">
      <w:pPr>
        <w:pStyle w:val="5"/>
        <w:spacing w:line="276" w:lineRule="auto"/>
      </w:pPr>
      <w:r>
        <w:t>Серед</w:t>
      </w:r>
      <w:r>
        <w:rPr>
          <w:spacing w:val="-13"/>
        </w:rPr>
        <w:t xml:space="preserve"> </w:t>
      </w:r>
      <w:r>
        <w:t>безлічі</w:t>
      </w:r>
      <w:r>
        <w:rPr>
          <w:spacing w:val="-13"/>
        </w:rPr>
        <w:t xml:space="preserve"> </w:t>
      </w:r>
      <w:r>
        <w:t>різних</w:t>
      </w:r>
      <w:r>
        <w:rPr>
          <w:spacing w:val="-13"/>
        </w:rPr>
        <w:t xml:space="preserve"> </w:t>
      </w:r>
      <w:r>
        <w:t>складових</w:t>
      </w:r>
      <w:r>
        <w:rPr>
          <w:spacing w:val="-13"/>
        </w:rPr>
        <w:t xml:space="preserve"> </w:t>
      </w:r>
      <w:r>
        <w:t>постпродакшну,</w:t>
      </w:r>
      <w:r>
        <w:rPr>
          <w:spacing w:val="-13"/>
        </w:rPr>
        <w:t xml:space="preserve"> </w:t>
      </w:r>
      <w:r>
        <w:t>ми</w:t>
      </w:r>
      <w:r>
        <w:rPr>
          <w:spacing w:val="-13"/>
        </w:rPr>
        <w:t xml:space="preserve"> </w:t>
      </w:r>
      <w:r>
        <w:t>виділимо</w:t>
      </w:r>
      <w:r>
        <w:rPr>
          <w:spacing w:val="-13"/>
        </w:rPr>
        <w:t xml:space="preserve"> </w:t>
      </w:r>
      <w:r>
        <w:t>чотири найнеобхідніші на наш погляд:</w:t>
      </w:r>
    </w:p>
    <w:p w14:paraId="055C4BE2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291" w:hanging="360"/>
        <w:jc w:val="left"/>
        <w:rPr>
          <w:sz w:val="22"/>
        </w:rPr>
      </w:pPr>
      <w:r>
        <w:rPr>
          <w:sz w:val="22"/>
        </w:rPr>
        <w:t>Монтаж. Спочатку, відео — це хаотичний набір сцен. Деякі потрібно перезняти,</w:t>
      </w:r>
      <w:r>
        <w:rPr>
          <w:spacing w:val="-9"/>
          <w:sz w:val="22"/>
        </w:rPr>
        <w:t xml:space="preserve"> </w:t>
      </w:r>
      <w:r>
        <w:rPr>
          <w:sz w:val="22"/>
        </w:rPr>
        <w:t>десь</w:t>
      </w:r>
      <w:r>
        <w:rPr>
          <w:spacing w:val="-9"/>
          <w:sz w:val="22"/>
        </w:rPr>
        <w:t xml:space="preserve"> </w:t>
      </w:r>
      <w:r>
        <w:rPr>
          <w:sz w:val="22"/>
        </w:rPr>
        <w:t>необхідно</w:t>
      </w:r>
      <w:r>
        <w:rPr>
          <w:spacing w:val="-9"/>
          <w:sz w:val="22"/>
        </w:rPr>
        <w:t xml:space="preserve"> </w:t>
      </w:r>
      <w:r>
        <w:rPr>
          <w:sz w:val="22"/>
        </w:rPr>
        <w:t>зменшити</w:t>
      </w:r>
      <w:r>
        <w:rPr>
          <w:spacing w:val="-9"/>
          <w:sz w:val="22"/>
        </w:rPr>
        <w:t xml:space="preserve"> </w:t>
      </w:r>
      <w:r>
        <w:rPr>
          <w:sz w:val="22"/>
        </w:rPr>
        <w:t>тривалість</w:t>
      </w:r>
      <w:r>
        <w:rPr>
          <w:spacing w:val="-9"/>
          <w:sz w:val="22"/>
        </w:rPr>
        <w:t xml:space="preserve"> </w:t>
      </w:r>
      <w:r>
        <w:rPr>
          <w:sz w:val="22"/>
        </w:rPr>
        <w:t>моменту,</w:t>
      </w:r>
      <w:r>
        <w:rPr>
          <w:spacing w:val="-9"/>
          <w:sz w:val="22"/>
        </w:rPr>
        <w:t xml:space="preserve"> </w:t>
      </w:r>
      <w:r>
        <w:rPr>
          <w:sz w:val="22"/>
        </w:rPr>
        <w:t>а</w:t>
      </w:r>
      <w:r>
        <w:rPr>
          <w:spacing w:val="-9"/>
          <w:sz w:val="22"/>
        </w:rPr>
        <w:t xml:space="preserve"> </w:t>
      </w:r>
      <w:r>
        <w:rPr>
          <w:sz w:val="22"/>
        </w:rPr>
        <w:t>є</w:t>
      </w:r>
      <w:r>
        <w:rPr>
          <w:spacing w:val="-9"/>
          <w:sz w:val="22"/>
        </w:rPr>
        <w:t xml:space="preserve"> </w:t>
      </w:r>
      <w:r>
        <w:rPr>
          <w:sz w:val="22"/>
        </w:rPr>
        <w:t>сцени,</w:t>
      </w:r>
      <w:r>
        <w:rPr>
          <w:spacing w:val="-9"/>
          <w:sz w:val="22"/>
        </w:rPr>
        <w:t xml:space="preserve"> </w:t>
      </w:r>
      <w:r>
        <w:rPr>
          <w:sz w:val="22"/>
        </w:rPr>
        <w:t>які потрібно вирізати. Цим і займаються спеціалісти з монтажу. Результат монтування має бути зрозумілим глядачеві.</w:t>
      </w:r>
    </w:p>
    <w:p w14:paraId="12076629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441" w:hanging="360"/>
        <w:jc w:val="left"/>
        <w:rPr>
          <w:sz w:val="22"/>
        </w:rPr>
      </w:pPr>
      <w:r>
        <w:rPr>
          <w:sz w:val="22"/>
        </w:rPr>
        <w:t>Композитінг. Являє собою нашарування різних зображень, кадрів, візуальних</w:t>
      </w:r>
      <w:r>
        <w:rPr>
          <w:spacing w:val="-8"/>
          <w:sz w:val="22"/>
        </w:rPr>
        <w:t xml:space="preserve"> </w:t>
      </w:r>
      <w:r>
        <w:rPr>
          <w:sz w:val="22"/>
        </w:rPr>
        <w:t>ефектів</w:t>
      </w:r>
      <w:r>
        <w:rPr>
          <w:spacing w:val="-8"/>
          <w:sz w:val="22"/>
        </w:rPr>
        <w:t xml:space="preserve"> </w:t>
      </w:r>
      <w:r>
        <w:rPr>
          <w:sz w:val="22"/>
        </w:rPr>
        <w:t>та</w:t>
      </w:r>
      <w:r>
        <w:rPr>
          <w:spacing w:val="-8"/>
          <w:sz w:val="22"/>
        </w:rPr>
        <w:t xml:space="preserve"> </w:t>
      </w:r>
      <w:r>
        <w:rPr>
          <w:sz w:val="22"/>
        </w:rPr>
        <w:t>анімації.</w:t>
      </w:r>
      <w:r>
        <w:rPr>
          <w:spacing w:val="-8"/>
          <w:sz w:val="22"/>
        </w:rPr>
        <w:t xml:space="preserve"> </w:t>
      </w:r>
      <w:r>
        <w:rPr>
          <w:sz w:val="22"/>
        </w:rPr>
        <w:t>Цей</w:t>
      </w:r>
      <w:r>
        <w:rPr>
          <w:spacing w:val="-8"/>
          <w:sz w:val="22"/>
        </w:rPr>
        <w:t xml:space="preserve"> </w:t>
      </w:r>
      <w:r>
        <w:rPr>
          <w:sz w:val="22"/>
        </w:rPr>
        <w:t>процес</w:t>
      </w:r>
      <w:r>
        <w:rPr>
          <w:spacing w:val="-8"/>
          <w:sz w:val="22"/>
        </w:rPr>
        <w:t xml:space="preserve"> </w:t>
      </w:r>
      <w:r>
        <w:rPr>
          <w:sz w:val="22"/>
        </w:rPr>
        <w:t>неможливий</w:t>
      </w:r>
      <w:r>
        <w:rPr>
          <w:spacing w:val="-8"/>
          <w:sz w:val="22"/>
        </w:rPr>
        <w:t xml:space="preserve"> </w:t>
      </w:r>
      <w:r>
        <w:rPr>
          <w:sz w:val="22"/>
        </w:rPr>
        <w:t>без</w:t>
      </w:r>
      <w:r>
        <w:rPr>
          <w:spacing w:val="-8"/>
          <w:sz w:val="22"/>
        </w:rPr>
        <w:t xml:space="preserve"> </w:t>
      </w:r>
      <w:r>
        <w:rPr>
          <w:sz w:val="22"/>
        </w:rPr>
        <w:t>наявності сучасних технічних пристроїв та команди спеціалістів.</w:t>
      </w:r>
    </w:p>
    <w:p w14:paraId="638A9DEF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107" w:hanging="360"/>
        <w:jc w:val="left"/>
        <w:rPr>
          <w:sz w:val="22"/>
        </w:rPr>
      </w:pPr>
      <w:r>
        <w:rPr>
          <w:sz w:val="22"/>
        </w:rPr>
        <w:t>Колірна корекція. Процес обробки зображення, налаштування його кольорів.</w:t>
      </w:r>
      <w:r>
        <w:rPr>
          <w:spacing w:val="-7"/>
          <w:sz w:val="22"/>
        </w:rPr>
        <w:t xml:space="preserve"> </w:t>
      </w:r>
      <w:r>
        <w:rPr>
          <w:sz w:val="22"/>
        </w:rPr>
        <w:t>Корекція</w:t>
      </w:r>
      <w:r>
        <w:rPr>
          <w:spacing w:val="-7"/>
          <w:sz w:val="22"/>
        </w:rPr>
        <w:t xml:space="preserve"> </w:t>
      </w:r>
      <w:r>
        <w:rPr>
          <w:sz w:val="22"/>
        </w:rPr>
        <w:t>кольору</w:t>
      </w:r>
      <w:r>
        <w:rPr>
          <w:spacing w:val="-7"/>
          <w:sz w:val="22"/>
        </w:rPr>
        <w:t xml:space="preserve"> </w:t>
      </w:r>
      <w:r>
        <w:rPr>
          <w:sz w:val="22"/>
        </w:rPr>
        <w:t>впливає</w:t>
      </w:r>
      <w:r>
        <w:rPr>
          <w:spacing w:val="-7"/>
          <w:sz w:val="22"/>
        </w:rPr>
        <w:t xml:space="preserve"> </w:t>
      </w:r>
      <w:r>
        <w:rPr>
          <w:sz w:val="22"/>
        </w:rPr>
        <w:t>на</w:t>
      </w:r>
      <w:r>
        <w:rPr>
          <w:spacing w:val="-7"/>
          <w:sz w:val="22"/>
        </w:rPr>
        <w:t xml:space="preserve"> </w:t>
      </w:r>
      <w:r>
        <w:rPr>
          <w:sz w:val="22"/>
        </w:rPr>
        <w:t>якість</w:t>
      </w:r>
      <w:r>
        <w:rPr>
          <w:spacing w:val="-7"/>
          <w:sz w:val="22"/>
        </w:rPr>
        <w:t xml:space="preserve"> </w:t>
      </w:r>
      <w:r>
        <w:rPr>
          <w:sz w:val="22"/>
        </w:rPr>
        <w:t>відео,</w:t>
      </w:r>
      <w:r>
        <w:rPr>
          <w:spacing w:val="-7"/>
          <w:sz w:val="22"/>
        </w:rPr>
        <w:t xml:space="preserve"> </w:t>
      </w:r>
      <w:r>
        <w:rPr>
          <w:sz w:val="22"/>
        </w:rPr>
        <w:t>прибираючи</w:t>
      </w:r>
      <w:r>
        <w:rPr>
          <w:spacing w:val="-7"/>
          <w:sz w:val="22"/>
        </w:rPr>
        <w:t xml:space="preserve"> </w:t>
      </w:r>
      <w:r>
        <w:rPr>
          <w:sz w:val="22"/>
        </w:rPr>
        <w:t>дефекти освітлення та інші недоліки.</w:t>
      </w:r>
    </w:p>
    <w:p w14:paraId="40CA4BEF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420" w:hanging="360"/>
        <w:jc w:val="left"/>
        <w:rPr>
          <w:sz w:val="22"/>
        </w:rPr>
      </w:pPr>
      <w:r>
        <w:rPr>
          <w:sz w:val="22"/>
        </w:rPr>
        <w:t>Озвучування. Тут відбувається накладання звукового ряду на знятий матеріал.</w:t>
      </w:r>
      <w:r>
        <w:rPr>
          <w:spacing w:val="-6"/>
          <w:sz w:val="22"/>
        </w:rPr>
        <w:t xml:space="preserve"> </w:t>
      </w:r>
      <w:r>
        <w:rPr>
          <w:sz w:val="22"/>
        </w:rPr>
        <w:t>Це</w:t>
      </w:r>
      <w:r>
        <w:rPr>
          <w:spacing w:val="-6"/>
          <w:sz w:val="22"/>
        </w:rPr>
        <w:t xml:space="preserve"> </w:t>
      </w:r>
      <w:r>
        <w:rPr>
          <w:sz w:val="22"/>
        </w:rPr>
        <w:t>може</w:t>
      </w:r>
      <w:r>
        <w:rPr>
          <w:spacing w:val="-6"/>
          <w:sz w:val="22"/>
        </w:rPr>
        <w:t xml:space="preserve"> </w:t>
      </w:r>
      <w:r>
        <w:rPr>
          <w:sz w:val="22"/>
        </w:rPr>
        <w:t>бути</w:t>
      </w:r>
      <w:r>
        <w:rPr>
          <w:spacing w:val="-6"/>
          <w:sz w:val="22"/>
        </w:rPr>
        <w:t xml:space="preserve"> </w:t>
      </w:r>
      <w:r>
        <w:rPr>
          <w:sz w:val="22"/>
        </w:rPr>
        <w:t>музика,</w:t>
      </w:r>
      <w:r>
        <w:rPr>
          <w:spacing w:val="-6"/>
          <w:sz w:val="22"/>
        </w:rPr>
        <w:t xml:space="preserve"> </w:t>
      </w:r>
      <w:r>
        <w:rPr>
          <w:sz w:val="22"/>
        </w:rPr>
        <w:t>голос</w:t>
      </w:r>
      <w:r>
        <w:rPr>
          <w:spacing w:val="-6"/>
          <w:sz w:val="22"/>
        </w:rPr>
        <w:t xml:space="preserve"> </w:t>
      </w:r>
      <w:r>
        <w:rPr>
          <w:sz w:val="22"/>
        </w:rPr>
        <w:t>диктора</w:t>
      </w:r>
      <w:r>
        <w:rPr>
          <w:spacing w:val="-6"/>
          <w:sz w:val="22"/>
        </w:rPr>
        <w:t xml:space="preserve"> </w:t>
      </w:r>
      <w:r>
        <w:rPr>
          <w:sz w:val="22"/>
        </w:rPr>
        <w:t>чи</w:t>
      </w:r>
      <w:r>
        <w:rPr>
          <w:spacing w:val="-6"/>
          <w:sz w:val="22"/>
        </w:rPr>
        <w:t xml:space="preserve"> </w:t>
      </w:r>
      <w:r>
        <w:rPr>
          <w:sz w:val="22"/>
        </w:rPr>
        <w:t>актора,</w:t>
      </w:r>
      <w:r>
        <w:rPr>
          <w:spacing w:val="-6"/>
          <w:sz w:val="22"/>
        </w:rPr>
        <w:t xml:space="preserve"> </w:t>
      </w:r>
      <w:r>
        <w:rPr>
          <w:sz w:val="22"/>
        </w:rPr>
        <w:t>а</w:t>
      </w:r>
      <w:r>
        <w:rPr>
          <w:spacing w:val="-6"/>
          <w:sz w:val="22"/>
        </w:rPr>
        <w:t xml:space="preserve"> </w:t>
      </w:r>
      <w:r>
        <w:rPr>
          <w:sz w:val="22"/>
        </w:rPr>
        <w:t>також</w:t>
      </w:r>
      <w:r>
        <w:rPr>
          <w:spacing w:val="-6"/>
          <w:sz w:val="22"/>
        </w:rPr>
        <w:t xml:space="preserve"> </w:t>
      </w:r>
      <w:r>
        <w:rPr>
          <w:sz w:val="22"/>
        </w:rPr>
        <w:t>різні звукові ефекти.</w:t>
      </w:r>
    </w:p>
    <w:p w14:paraId="17D3FA1F">
      <w:pPr>
        <w:pStyle w:val="5"/>
        <w:spacing w:line="276" w:lineRule="auto"/>
        <w:ind w:right="68"/>
      </w:pPr>
      <w:r>
        <w:t>Ми радимо вам звернутися за допомогою у процесі постпродакшена до «».</w:t>
      </w:r>
      <w:r>
        <w:rPr>
          <w:spacing w:val="-9"/>
        </w:rPr>
        <w:t xml:space="preserve"> </w:t>
      </w:r>
      <w:r>
        <w:t>Тільки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ви</w:t>
      </w:r>
      <w:r>
        <w:rPr>
          <w:spacing w:val="-9"/>
        </w:rPr>
        <w:t xml:space="preserve"> </w:t>
      </w:r>
      <w:r>
        <w:t>зможете</w:t>
      </w:r>
      <w:r>
        <w:rPr>
          <w:spacing w:val="-9"/>
        </w:rPr>
        <w:t xml:space="preserve"> </w:t>
      </w:r>
      <w:r>
        <w:t>придбати</w:t>
      </w:r>
      <w:r>
        <w:rPr>
          <w:spacing w:val="-9"/>
        </w:rPr>
        <w:t xml:space="preserve"> </w:t>
      </w:r>
      <w:r>
        <w:t>якісний</w:t>
      </w:r>
      <w:r>
        <w:rPr>
          <w:spacing w:val="-9"/>
        </w:rPr>
        <w:t xml:space="preserve"> </w:t>
      </w:r>
      <w:r>
        <w:t>відеоконтент,</w:t>
      </w:r>
      <w:r>
        <w:rPr>
          <w:spacing w:val="-9"/>
        </w:rPr>
        <w:t xml:space="preserve"> </w:t>
      </w:r>
      <w:r>
        <w:t>створений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всіма правилами відеовиробництва. Залишіть заявку на сайті компанії і ми скоро зв'яжемося з вами.</w:t>
      </w:r>
    </w:p>
    <w:p w14:paraId="59680107">
      <w:pPr>
        <w:pStyle w:val="5"/>
        <w:spacing w:before="37"/>
        <w:ind w:left="0" w:firstLine="0"/>
      </w:pPr>
    </w:p>
    <w:p w14:paraId="4A07AA3D">
      <w:pPr>
        <w:pStyle w:val="5"/>
        <w:spacing w:before="1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4382C54B">
      <w:pPr>
        <w:pStyle w:val="2"/>
        <w:spacing w:line="276" w:lineRule="auto"/>
        <w:ind w:firstLine="720"/>
      </w:pPr>
      <w:r>
        <w:t>Декілька</w:t>
      </w:r>
      <w:r>
        <w:rPr>
          <w:spacing w:val="-8"/>
        </w:rPr>
        <w:t xml:space="preserve"> </w:t>
      </w:r>
      <w:r>
        <w:t>переваг</w:t>
      </w:r>
      <w:r>
        <w:rPr>
          <w:spacing w:val="-8"/>
        </w:rPr>
        <w:t xml:space="preserve"> </w:t>
      </w:r>
      <w:r>
        <w:t>вибору</w:t>
      </w:r>
      <w:r>
        <w:rPr>
          <w:spacing w:val="-8"/>
        </w:rPr>
        <w:t xml:space="preserve"> </w:t>
      </w:r>
      <w:r>
        <w:t>студії</w:t>
      </w:r>
      <w:r>
        <w:rPr>
          <w:spacing w:val="-8"/>
        </w:rPr>
        <w:t xml:space="preserve"> </w:t>
      </w:r>
      <w:r>
        <w:t>«»,</w:t>
      </w:r>
      <w:r>
        <w:rPr>
          <w:spacing w:val="-8"/>
        </w:rPr>
        <w:t xml:space="preserve"> </w:t>
      </w:r>
      <w:r>
        <w:t>якщо</w:t>
      </w:r>
      <w:r>
        <w:rPr>
          <w:spacing w:val="-8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потрібна багатокамерна зйомка</w:t>
      </w:r>
    </w:p>
    <w:p w14:paraId="09D36308">
      <w:pPr>
        <w:pStyle w:val="5"/>
        <w:ind w:left="743" w:firstLine="0"/>
      </w:pPr>
      <w:r>
        <w:t>Для</w:t>
      </w:r>
      <w:r>
        <w:rPr>
          <w:spacing w:val="-12"/>
        </w:rPr>
        <w:t xml:space="preserve"> </w:t>
      </w:r>
      <w:r>
        <w:t>створення</w:t>
      </w:r>
      <w:r>
        <w:rPr>
          <w:spacing w:val="-10"/>
        </w:rPr>
        <w:t xml:space="preserve"> </w:t>
      </w:r>
      <w:r>
        <w:t>цікавого</w:t>
      </w:r>
      <w:r>
        <w:rPr>
          <w:spacing w:val="-10"/>
        </w:rPr>
        <w:t xml:space="preserve"> </w:t>
      </w:r>
      <w:r>
        <w:t>відеоконтенту</w:t>
      </w:r>
      <w:r>
        <w:rPr>
          <w:spacing w:val="-10"/>
        </w:rPr>
        <w:t xml:space="preserve"> </w:t>
      </w:r>
      <w:r>
        <w:t>використовуються</w:t>
      </w:r>
      <w:r>
        <w:rPr>
          <w:spacing w:val="-10"/>
        </w:rPr>
        <w:t xml:space="preserve"> </w:t>
      </w:r>
      <w:r>
        <w:t>різні</w:t>
      </w:r>
      <w:r>
        <w:rPr>
          <w:spacing w:val="-10"/>
        </w:rPr>
        <w:t xml:space="preserve"> </w:t>
      </w:r>
      <w:r>
        <w:rPr>
          <w:spacing w:val="-2"/>
        </w:rPr>
        <w:t>нововведення.</w:t>
      </w:r>
    </w:p>
    <w:p w14:paraId="0885A9A8">
      <w:pPr>
        <w:pStyle w:val="5"/>
        <w:spacing w:before="38"/>
        <w:ind w:firstLine="0"/>
      </w:pPr>
      <w:r>
        <w:t>Багатокамерна</w:t>
      </w:r>
      <w:r>
        <w:rPr>
          <w:spacing w:val="-8"/>
        </w:rPr>
        <w:t xml:space="preserve"> </w:t>
      </w:r>
      <w:r>
        <w:t>зйомка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чимось</w:t>
      </w:r>
      <w:r>
        <w:rPr>
          <w:spacing w:val="-6"/>
        </w:rPr>
        <w:t xml:space="preserve"> </w:t>
      </w:r>
      <w:r>
        <w:t>новим,</w:t>
      </w:r>
      <w:r>
        <w:rPr>
          <w:spacing w:val="-5"/>
        </w:rPr>
        <w:t xml:space="preserve"> </w:t>
      </w:r>
      <w:r>
        <w:t>але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допомогою</w:t>
      </w:r>
      <w:r>
        <w:rPr>
          <w:spacing w:val="-5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rPr>
          <w:spacing w:val="-2"/>
        </w:rPr>
        <w:t>досягти</w:t>
      </w:r>
    </w:p>
    <w:p w14:paraId="0F823F12">
      <w:pPr>
        <w:pStyle w:val="5"/>
        <w:spacing w:before="38" w:line="276" w:lineRule="auto"/>
        <w:ind w:firstLine="0"/>
      </w:pPr>
      <w:r>
        <w:t>по-справжньому</w:t>
      </w:r>
      <w:r>
        <w:rPr>
          <w:spacing w:val="-14"/>
        </w:rPr>
        <w:t xml:space="preserve"> </w:t>
      </w:r>
      <w:r>
        <w:t>приголомшливого</w:t>
      </w:r>
      <w:r>
        <w:rPr>
          <w:spacing w:val="-14"/>
        </w:rPr>
        <w:t xml:space="preserve"> </w:t>
      </w:r>
      <w:r>
        <w:t>ефекту.</w:t>
      </w:r>
      <w:r>
        <w:rPr>
          <w:spacing w:val="-14"/>
        </w:rPr>
        <w:t xml:space="preserve"> </w:t>
      </w:r>
      <w:r>
        <w:t>Такий</w:t>
      </w:r>
      <w:r>
        <w:rPr>
          <w:spacing w:val="-14"/>
        </w:rPr>
        <w:t xml:space="preserve"> </w:t>
      </w:r>
      <w:r>
        <w:t>вид</w:t>
      </w:r>
      <w:r>
        <w:rPr>
          <w:spacing w:val="-14"/>
        </w:rPr>
        <w:t xml:space="preserve"> </w:t>
      </w:r>
      <w:r>
        <w:t>створення</w:t>
      </w:r>
      <w:r>
        <w:rPr>
          <w:spacing w:val="-14"/>
        </w:rPr>
        <w:t xml:space="preserve"> </w:t>
      </w:r>
      <w:r>
        <w:t>відео</w:t>
      </w:r>
      <w:r>
        <w:rPr>
          <w:spacing w:val="-14"/>
        </w:rPr>
        <w:t xml:space="preserve"> </w:t>
      </w:r>
      <w:r>
        <w:t xml:space="preserve">застосовується для різних цілей і служить засобом максимального занурення глядачів у події, що </w:t>
      </w:r>
      <w:r>
        <w:rPr>
          <w:spacing w:val="-2"/>
        </w:rPr>
        <w:t>відбуваються.</w:t>
      </w:r>
    </w:p>
    <w:p w14:paraId="5A004329">
      <w:pPr>
        <w:pStyle w:val="5"/>
        <w:spacing w:line="276" w:lineRule="auto"/>
      </w:pPr>
      <w:r>
        <w:t>Зйомка за допомогою декількох камер вимагає високого професіоналізму та інших</w:t>
      </w:r>
      <w:r>
        <w:rPr>
          <w:spacing w:val="-6"/>
        </w:rPr>
        <w:t xml:space="preserve"> </w:t>
      </w:r>
      <w:r>
        <w:t>допоміжних</w:t>
      </w:r>
      <w:r>
        <w:rPr>
          <w:spacing w:val="-6"/>
        </w:rPr>
        <w:t xml:space="preserve"> </w:t>
      </w:r>
      <w:r>
        <w:t>пристроїв.</w:t>
      </w:r>
      <w:r>
        <w:rPr>
          <w:spacing w:val="-6"/>
        </w:rPr>
        <w:t xml:space="preserve"> </w:t>
      </w:r>
      <w:r>
        <w:t>Таких,</w:t>
      </w:r>
      <w:r>
        <w:rPr>
          <w:spacing w:val="-6"/>
        </w:rPr>
        <w:t xml:space="preserve"> </w:t>
      </w:r>
      <w:r>
        <w:t>наприклад,</w:t>
      </w:r>
      <w:r>
        <w:rPr>
          <w:spacing w:val="-6"/>
        </w:rPr>
        <w:t xml:space="preserve"> </w:t>
      </w:r>
      <w:r>
        <w:t>існує</w:t>
      </w:r>
      <w:r>
        <w:rPr>
          <w:spacing w:val="-6"/>
        </w:rPr>
        <w:t xml:space="preserve"> </w:t>
      </w:r>
      <w:r>
        <w:t>пересувна</w:t>
      </w:r>
      <w:r>
        <w:rPr>
          <w:spacing w:val="-6"/>
        </w:rPr>
        <w:t xml:space="preserve"> </w:t>
      </w:r>
      <w:r>
        <w:t>апаратура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 xml:space="preserve">камер. Зміна ракурсу допомагає досягти несподіваного ефекту та урізноманітнити статичну картинку. Багатокамерна зйомка відмінно підходить для створення тривалого </w:t>
      </w:r>
      <w:r>
        <w:rPr>
          <w:spacing w:val="-2"/>
        </w:rPr>
        <w:t>відеоконтенту.</w:t>
      </w:r>
    </w:p>
    <w:p w14:paraId="5B26E92D">
      <w:pPr>
        <w:pStyle w:val="5"/>
        <w:spacing w:line="276" w:lineRule="auto"/>
      </w:pPr>
      <w:r>
        <w:t>Якщо ви потребуєте створення відеоролика з використанням декількох камер, радимо</w:t>
      </w:r>
      <w:r>
        <w:rPr>
          <w:spacing w:val="-9"/>
        </w:rPr>
        <w:t xml:space="preserve"> </w:t>
      </w:r>
      <w:r>
        <w:t>звернутися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студії</w:t>
      </w:r>
      <w:r>
        <w:rPr>
          <w:spacing w:val="-9"/>
        </w:rPr>
        <w:t xml:space="preserve"> </w:t>
      </w:r>
      <w:r>
        <w:rPr>
          <w:b/>
        </w:rPr>
        <w:t>«»</w:t>
      </w:r>
      <w:r>
        <w:t>.</w:t>
      </w:r>
      <w:r>
        <w:rPr>
          <w:spacing w:val="-9"/>
        </w:rPr>
        <w:t xml:space="preserve"> </w:t>
      </w:r>
      <w:r>
        <w:t>Тут</w:t>
      </w:r>
      <w:r>
        <w:rPr>
          <w:spacing w:val="-9"/>
        </w:rPr>
        <w:t xml:space="preserve"> </w:t>
      </w:r>
      <w:r>
        <w:t>знають</w:t>
      </w:r>
      <w:r>
        <w:rPr>
          <w:spacing w:val="-9"/>
        </w:rPr>
        <w:t xml:space="preserve"> </w:t>
      </w:r>
      <w:r>
        <w:t>усі</w:t>
      </w:r>
      <w:r>
        <w:rPr>
          <w:spacing w:val="-9"/>
        </w:rPr>
        <w:t xml:space="preserve"> </w:t>
      </w:r>
      <w:r>
        <w:t>тонкощі</w:t>
      </w:r>
      <w:r>
        <w:rPr>
          <w:spacing w:val="-9"/>
        </w:rPr>
        <w:t xml:space="preserve"> </w:t>
      </w:r>
      <w:r>
        <w:t xml:space="preserve">багатокамерної зйомки та можуть створювати справді шикарний відеоконтент. Ми маємо в своєму розпорядженні найновішу апаратуру і це робить наш відеопродакшн найкращим в </w:t>
      </w:r>
      <w:r>
        <w:rPr>
          <w:spacing w:val="-2"/>
        </w:rPr>
        <w:t>Україні.</w:t>
      </w:r>
    </w:p>
    <w:p w14:paraId="78ED4BFD">
      <w:pPr>
        <w:pStyle w:val="2"/>
        <w:spacing w:before="0"/>
        <w:ind w:left="743"/>
      </w:pPr>
      <w:r>
        <w:t>Чому</w:t>
      </w:r>
      <w:r>
        <w:rPr>
          <w:spacing w:val="-9"/>
        </w:rPr>
        <w:t xml:space="preserve"> </w:t>
      </w:r>
      <w:r>
        <w:t>варто</w:t>
      </w:r>
      <w:r>
        <w:rPr>
          <w:spacing w:val="-8"/>
        </w:rPr>
        <w:t xml:space="preserve"> </w:t>
      </w:r>
      <w:r>
        <w:t>вибрати</w:t>
      </w:r>
      <w:r>
        <w:rPr>
          <w:spacing w:val="-8"/>
        </w:rPr>
        <w:t xml:space="preserve"> </w:t>
      </w:r>
      <w:r>
        <w:t>багатокамерну</w:t>
      </w:r>
      <w:r>
        <w:rPr>
          <w:spacing w:val="-8"/>
        </w:rPr>
        <w:t xml:space="preserve"> </w:t>
      </w:r>
      <w:r>
        <w:t>зйомку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«</w:t>
      </w:r>
      <w:r>
        <w:rPr>
          <w:spacing w:val="-2"/>
        </w:rPr>
        <w:t>»</w:t>
      </w:r>
    </w:p>
    <w:p w14:paraId="189FF5F8">
      <w:pPr>
        <w:pStyle w:val="5"/>
        <w:spacing w:before="38" w:line="276" w:lineRule="auto"/>
      </w:pPr>
      <w:r>
        <w:rPr>
          <w:b/>
        </w:rPr>
        <w:t xml:space="preserve">Відео Продакшн Студія </w:t>
      </w:r>
      <w:r>
        <w:t>пропонує допомогу висококваліфікованих операторів, які можуть відзняти відеоматеріал якісно та з дотриманням</w:t>
      </w:r>
      <w:r>
        <w:rPr>
          <w:spacing w:val="-10"/>
        </w:rPr>
        <w:t xml:space="preserve"> </w:t>
      </w:r>
      <w:r>
        <w:t>термінів.</w:t>
      </w:r>
      <w:r>
        <w:rPr>
          <w:spacing w:val="-10"/>
        </w:rPr>
        <w:t xml:space="preserve"> </w:t>
      </w:r>
      <w:r>
        <w:t>Вони</w:t>
      </w:r>
      <w:r>
        <w:rPr>
          <w:spacing w:val="-10"/>
        </w:rPr>
        <w:t xml:space="preserve"> </w:t>
      </w:r>
      <w:r>
        <w:t>вміють</w:t>
      </w:r>
      <w:r>
        <w:rPr>
          <w:spacing w:val="-10"/>
        </w:rPr>
        <w:t xml:space="preserve"> </w:t>
      </w:r>
      <w:r>
        <w:t>поводитися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усім</w:t>
      </w:r>
      <w:r>
        <w:rPr>
          <w:spacing w:val="-10"/>
        </w:rPr>
        <w:t xml:space="preserve"> </w:t>
      </w:r>
      <w:r>
        <w:t>необхідним</w:t>
      </w:r>
      <w:r>
        <w:rPr>
          <w:spacing w:val="-10"/>
        </w:rPr>
        <w:t xml:space="preserve"> </w:t>
      </w:r>
      <w:r>
        <w:t>обладнанням</w:t>
      </w:r>
      <w:r>
        <w:rPr>
          <w:spacing w:val="-10"/>
        </w:rPr>
        <w:t xml:space="preserve"> </w:t>
      </w:r>
      <w:r>
        <w:t>і роблять це на найвищому рівні.</w:t>
      </w:r>
    </w:p>
    <w:p w14:paraId="360A758D">
      <w:pPr>
        <w:pStyle w:val="5"/>
        <w:ind w:left="743" w:firstLine="0"/>
      </w:pPr>
      <w:r>
        <w:t>Замовивши</w:t>
      </w:r>
      <w:r>
        <w:rPr>
          <w:spacing w:val="-7"/>
        </w:rPr>
        <w:t xml:space="preserve"> </w:t>
      </w:r>
      <w:r>
        <w:t>цей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зйомки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нас,</w:t>
      </w:r>
      <w:r>
        <w:rPr>
          <w:spacing w:val="-4"/>
        </w:rPr>
        <w:t xml:space="preserve"> </w:t>
      </w:r>
      <w:r>
        <w:t>ви</w:t>
      </w:r>
      <w:r>
        <w:rPr>
          <w:spacing w:val="-4"/>
        </w:rPr>
        <w:t xml:space="preserve"> </w:t>
      </w:r>
      <w:r>
        <w:rPr>
          <w:spacing w:val="-2"/>
        </w:rPr>
        <w:t>отримаєте:</w:t>
      </w:r>
    </w:p>
    <w:p w14:paraId="0A20DF86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37" w:after="0" w:line="276" w:lineRule="auto"/>
        <w:ind w:left="1463" w:right="1074" w:hanging="360"/>
        <w:jc w:val="left"/>
        <w:rPr>
          <w:sz w:val="22"/>
        </w:rPr>
      </w:pPr>
      <w:r>
        <w:rPr>
          <w:sz w:val="22"/>
        </w:rPr>
        <w:t>Контент найвищої якості, який гарантовано приверне увагу. Ми створюємо</w:t>
      </w:r>
      <w:r>
        <w:rPr>
          <w:spacing w:val="-12"/>
          <w:sz w:val="22"/>
        </w:rPr>
        <w:t xml:space="preserve"> </w:t>
      </w:r>
      <w:r>
        <w:rPr>
          <w:sz w:val="22"/>
        </w:rPr>
        <w:t>лише</w:t>
      </w:r>
      <w:r>
        <w:rPr>
          <w:spacing w:val="-12"/>
          <w:sz w:val="22"/>
        </w:rPr>
        <w:t xml:space="preserve"> </w:t>
      </w:r>
      <w:r>
        <w:rPr>
          <w:sz w:val="22"/>
        </w:rPr>
        <w:t>найцікавіший</w:t>
      </w:r>
      <w:r>
        <w:rPr>
          <w:spacing w:val="-12"/>
          <w:sz w:val="22"/>
        </w:rPr>
        <w:t xml:space="preserve"> </w:t>
      </w:r>
      <w:r>
        <w:rPr>
          <w:sz w:val="22"/>
        </w:rPr>
        <w:t>відеоконтент,</w:t>
      </w:r>
      <w:r>
        <w:rPr>
          <w:spacing w:val="-12"/>
          <w:sz w:val="22"/>
        </w:rPr>
        <w:t xml:space="preserve"> </w:t>
      </w:r>
      <w:r>
        <w:rPr>
          <w:sz w:val="22"/>
        </w:rPr>
        <w:t>з</w:t>
      </w:r>
      <w:r>
        <w:rPr>
          <w:spacing w:val="-12"/>
          <w:sz w:val="22"/>
        </w:rPr>
        <w:t xml:space="preserve"> </w:t>
      </w:r>
      <w:r>
        <w:rPr>
          <w:sz w:val="22"/>
        </w:rPr>
        <w:t>урахуванням</w:t>
      </w:r>
      <w:r>
        <w:rPr>
          <w:spacing w:val="-12"/>
          <w:sz w:val="22"/>
        </w:rPr>
        <w:t xml:space="preserve"> </w:t>
      </w:r>
      <w:r>
        <w:rPr>
          <w:sz w:val="22"/>
        </w:rPr>
        <w:t>усіх побажань клієнта.</w:t>
      </w:r>
    </w:p>
    <w:p w14:paraId="10660CF1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432" w:hanging="360"/>
        <w:jc w:val="left"/>
        <w:rPr>
          <w:sz w:val="22"/>
        </w:rPr>
      </w:pPr>
      <w:r>
        <w:rPr>
          <w:sz w:val="22"/>
        </w:rPr>
        <w:t>Співпраця із професіоналами. Наша команда має високий професіоналізм і великий досвід у розробці відео на будь-який смак: музичні</w:t>
      </w:r>
      <w:r>
        <w:rPr>
          <w:spacing w:val="-12"/>
          <w:sz w:val="22"/>
        </w:rPr>
        <w:t xml:space="preserve"> </w:t>
      </w:r>
      <w:r>
        <w:rPr>
          <w:sz w:val="22"/>
        </w:rPr>
        <w:t>кліпи,</w:t>
      </w:r>
      <w:r>
        <w:rPr>
          <w:spacing w:val="-12"/>
          <w:sz w:val="22"/>
        </w:rPr>
        <w:t xml:space="preserve"> </w:t>
      </w:r>
      <w:r>
        <w:rPr>
          <w:sz w:val="22"/>
        </w:rPr>
        <w:t>презентації,</w:t>
      </w:r>
      <w:r>
        <w:rPr>
          <w:spacing w:val="-12"/>
          <w:sz w:val="22"/>
        </w:rPr>
        <w:t xml:space="preserve"> </w:t>
      </w:r>
      <w:r>
        <w:rPr>
          <w:sz w:val="22"/>
        </w:rPr>
        <w:t>мультфільми,</w:t>
      </w:r>
      <w:r>
        <w:rPr>
          <w:spacing w:val="-12"/>
          <w:sz w:val="22"/>
        </w:rPr>
        <w:t xml:space="preserve"> </w:t>
      </w:r>
      <w:r>
        <w:rPr>
          <w:sz w:val="22"/>
        </w:rPr>
        <w:t>репортажі,</w:t>
      </w:r>
      <w:r>
        <w:rPr>
          <w:spacing w:val="-12"/>
          <w:sz w:val="22"/>
        </w:rPr>
        <w:t xml:space="preserve"> </w:t>
      </w:r>
      <w:r>
        <w:rPr>
          <w:sz w:val="22"/>
        </w:rPr>
        <w:t>інтер'єрні</w:t>
      </w:r>
      <w:r>
        <w:rPr>
          <w:spacing w:val="-12"/>
          <w:sz w:val="22"/>
        </w:rPr>
        <w:t xml:space="preserve"> </w:t>
      </w:r>
      <w:r>
        <w:rPr>
          <w:sz w:val="22"/>
        </w:rPr>
        <w:t>відео</w:t>
      </w:r>
      <w:r>
        <w:rPr>
          <w:spacing w:val="-12"/>
          <w:sz w:val="22"/>
        </w:rPr>
        <w:t xml:space="preserve"> </w:t>
      </w:r>
      <w:r>
        <w:rPr>
          <w:sz w:val="22"/>
        </w:rPr>
        <w:t>та багато іншого.</w:t>
      </w:r>
    </w:p>
    <w:p w14:paraId="61825CF0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67" w:hanging="360"/>
        <w:jc w:val="left"/>
        <w:rPr>
          <w:sz w:val="22"/>
        </w:rPr>
      </w:pPr>
      <w:r>
        <w:rPr>
          <w:sz w:val="22"/>
        </w:rPr>
        <w:t>Прийнятну</w:t>
      </w:r>
      <w:r>
        <w:rPr>
          <w:spacing w:val="-6"/>
          <w:sz w:val="22"/>
        </w:rPr>
        <w:t xml:space="preserve"> </w:t>
      </w:r>
      <w:r>
        <w:rPr>
          <w:sz w:val="22"/>
        </w:rPr>
        <w:t>ціну</w:t>
      </w:r>
      <w:r>
        <w:rPr>
          <w:spacing w:val="-6"/>
          <w:sz w:val="22"/>
        </w:rPr>
        <w:t xml:space="preserve"> </w:t>
      </w:r>
      <w:r>
        <w:rPr>
          <w:sz w:val="22"/>
        </w:rPr>
        <w:t>та</w:t>
      </w:r>
      <w:r>
        <w:rPr>
          <w:spacing w:val="-6"/>
          <w:sz w:val="22"/>
        </w:rPr>
        <w:t xml:space="preserve"> </w:t>
      </w:r>
      <w:r>
        <w:rPr>
          <w:sz w:val="22"/>
        </w:rPr>
        <w:t>високу</w:t>
      </w:r>
      <w:r>
        <w:rPr>
          <w:spacing w:val="-6"/>
          <w:sz w:val="22"/>
        </w:rPr>
        <w:t xml:space="preserve"> </w:t>
      </w:r>
      <w:r>
        <w:rPr>
          <w:sz w:val="22"/>
        </w:rPr>
        <w:t>швидкість</w:t>
      </w:r>
      <w:r>
        <w:rPr>
          <w:spacing w:val="-6"/>
          <w:sz w:val="22"/>
        </w:rPr>
        <w:t xml:space="preserve"> </w:t>
      </w:r>
      <w:r>
        <w:rPr>
          <w:sz w:val="22"/>
        </w:rPr>
        <w:t>виконання</w:t>
      </w:r>
      <w:r>
        <w:rPr>
          <w:spacing w:val="-6"/>
          <w:sz w:val="22"/>
        </w:rPr>
        <w:t xml:space="preserve"> </w:t>
      </w:r>
      <w:r>
        <w:rPr>
          <w:sz w:val="22"/>
        </w:rPr>
        <w:t>роботи.</w:t>
      </w:r>
      <w:r>
        <w:rPr>
          <w:spacing w:val="-6"/>
          <w:sz w:val="22"/>
        </w:rPr>
        <w:t xml:space="preserve"> </w:t>
      </w:r>
      <w:r>
        <w:rPr>
          <w:sz w:val="22"/>
        </w:rPr>
        <w:t>Команда</w:t>
      </w:r>
      <w:r>
        <w:rPr>
          <w:spacing w:val="-6"/>
          <w:sz w:val="22"/>
        </w:rPr>
        <w:t xml:space="preserve"> </w:t>
      </w:r>
      <w:r>
        <w:rPr>
          <w:sz w:val="22"/>
        </w:rPr>
        <w:t>дбає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про клієнтів, тому навіть такий енерго- та часозатратний процес, як багатокамерна зйомка, ми намагатимемося завершити максимально </w:t>
      </w:r>
      <w:r>
        <w:rPr>
          <w:spacing w:val="-2"/>
          <w:sz w:val="22"/>
        </w:rPr>
        <w:t>швидко.</w:t>
      </w:r>
    </w:p>
    <w:p w14:paraId="762ED67F">
      <w:pPr>
        <w:pStyle w:val="5"/>
        <w:spacing w:line="276" w:lineRule="auto"/>
      </w:pPr>
      <w:r>
        <w:t>І це не все, що ми гарантуємо. Відеопродакшн від нашої студії базується на повному</w:t>
      </w:r>
      <w:r>
        <w:rPr>
          <w:spacing w:val="-9"/>
        </w:rPr>
        <w:t xml:space="preserve"> </w:t>
      </w:r>
      <w:r>
        <w:t>врахуванні</w:t>
      </w:r>
      <w:r>
        <w:rPr>
          <w:spacing w:val="-9"/>
        </w:rPr>
        <w:t xml:space="preserve"> </w:t>
      </w:r>
      <w:r>
        <w:t>бажань</w:t>
      </w:r>
      <w:r>
        <w:rPr>
          <w:spacing w:val="-9"/>
        </w:rPr>
        <w:t xml:space="preserve"> </w:t>
      </w:r>
      <w:r>
        <w:t>клієнта,</w:t>
      </w:r>
      <w:r>
        <w:rPr>
          <w:spacing w:val="-9"/>
        </w:rPr>
        <w:t xml:space="preserve"> </w:t>
      </w:r>
      <w:r>
        <w:t>орієнтуванні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наданні</w:t>
      </w:r>
      <w:r>
        <w:rPr>
          <w:spacing w:val="-9"/>
        </w:rPr>
        <w:t xml:space="preserve"> </w:t>
      </w:r>
      <w:r>
        <w:t>всіх</w:t>
      </w:r>
      <w:r>
        <w:rPr>
          <w:spacing w:val="-9"/>
        </w:rPr>
        <w:t xml:space="preserve"> </w:t>
      </w:r>
      <w:r>
        <w:t>послуг</w:t>
      </w:r>
      <w:r>
        <w:rPr>
          <w:spacing w:val="-9"/>
        </w:rPr>
        <w:t xml:space="preserve"> </w:t>
      </w:r>
      <w:r>
        <w:t>на найкращому</w:t>
      </w:r>
      <w:r>
        <w:rPr>
          <w:spacing w:val="-3"/>
        </w:rPr>
        <w:t xml:space="preserve"> </w:t>
      </w:r>
      <w:r>
        <w:t>рівні.</w:t>
      </w:r>
      <w:r>
        <w:rPr>
          <w:spacing w:val="-3"/>
        </w:rPr>
        <w:t xml:space="preserve"> </w:t>
      </w:r>
      <w:r>
        <w:t>Адже,</w:t>
      </w:r>
      <w:r>
        <w:rPr>
          <w:spacing w:val="-3"/>
        </w:rPr>
        <w:t xml:space="preserve"> </w:t>
      </w:r>
      <w:r>
        <w:t>створюючи</w:t>
      </w:r>
      <w:r>
        <w:rPr>
          <w:spacing w:val="-3"/>
        </w:rPr>
        <w:t xml:space="preserve"> </w:t>
      </w:r>
      <w:r>
        <w:t>відеоролики,</w:t>
      </w:r>
      <w:r>
        <w:rPr>
          <w:spacing w:val="-3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несемо</w:t>
      </w:r>
      <w:r>
        <w:rPr>
          <w:spacing w:val="-3"/>
        </w:rPr>
        <w:t xml:space="preserve"> </w:t>
      </w:r>
      <w:r>
        <w:t>відповідальність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бізнес клієнтів, їхню репутацію та становище на ринку.</w:t>
      </w:r>
    </w:p>
    <w:p w14:paraId="0F55792E">
      <w:pPr>
        <w:pStyle w:val="5"/>
        <w:spacing w:line="276" w:lineRule="auto"/>
      </w:pPr>
      <w:r>
        <w:t>Щоб ознайомитись із усіма послугами студії, рекомендуємо перейти на наш офіційний сайт. Там представлений найповніший перелік того, що може зробити команда</w:t>
      </w:r>
      <w:r>
        <w:rPr>
          <w:spacing w:val="-10"/>
        </w:rPr>
        <w:t xml:space="preserve"> </w:t>
      </w:r>
      <w:r>
        <w:t>«»: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зйомок</w:t>
      </w:r>
      <w:r>
        <w:rPr>
          <w:spacing w:val="-10"/>
        </w:rPr>
        <w:t xml:space="preserve"> </w:t>
      </w:r>
      <w:r>
        <w:t>матеріалу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постпродакшену.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нетерпінням чекаємо на вас.</w:t>
      </w:r>
    </w:p>
    <w:p w14:paraId="29C90603">
      <w:pPr>
        <w:pStyle w:val="5"/>
        <w:spacing w:before="38"/>
        <w:ind w:left="0" w:firstLine="0"/>
      </w:pPr>
    </w:p>
    <w:p w14:paraId="176A9E6E">
      <w:pPr>
        <w:pStyle w:val="5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50862C7F">
      <w:pPr>
        <w:pStyle w:val="2"/>
        <w:spacing w:line="276" w:lineRule="auto"/>
        <w:ind w:firstLine="720"/>
      </w:pPr>
      <w:r>
        <w:t>Монтаж</w:t>
      </w:r>
      <w:r>
        <w:rPr>
          <w:spacing w:val="-8"/>
        </w:rPr>
        <w:t xml:space="preserve"> </w:t>
      </w:r>
      <w:r>
        <w:t>відео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YouTube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причини,</w:t>
      </w:r>
      <w:r>
        <w:rPr>
          <w:spacing w:val="-8"/>
        </w:rPr>
        <w:t xml:space="preserve"> </w:t>
      </w:r>
      <w:r>
        <w:t>чому</w:t>
      </w:r>
      <w:r>
        <w:rPr>
          <w:spacing w:val="-8"/>
        </w:rPr>
        <w:t xml:space="preserve"> </w:t>
      </w:r>
      <w:r>
        <w:t>слід</w:t>
      </w:r>
      <w:r>
        <w:rPr>
          <w:spacing w:val="-8"/>
        </w:rPr>
        <w:t xml:space="preserve"> </w:t>
      </w:r>
      <w:r>
        <w:t>звернутися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«</w:t>
      </w:r>
      <w:r>
        <w:rPr>
          <w:spacing w:val="-2"/>
        </w:rPr>
        <w:t>»</w:t>
      </w:r>
    </w:p>
    <w:p w14:paraId="4B48C8B3">
      <w:pPr>
        <w:pStyle w:val="5"/>
        <w:ind w:left="743" w:firstLine="0"/>
      </w:pPr>
      <w:r>
        <w:t>У</w:t>
      </w:r>
      <w:r>
        <w:rPr>
          <w:spacing w:val="-12"/>
        </w:rPr>
        <w:t xml:space="preserve"> </w:t>
      </w:r>
      <w:r>
        <w:t>двадцять</w:t>
      </w:r>
      <w:r>
        <w:rPr>
          <w:spacing w:val="-9"/>
        </w:rPr>
        <w:t xml:space="preserve"> </w:t>
      </w:r>
      <w:r>
        <w:t>першому</w:t>
      </w:r>
      <w:r>
        <w:rPr>
          <w:spacing w:val="-10"/>
        </w:rPr>
        <w:t xml:space="preserve"> </w:t>
      </w:r>
      <w:r>
        <w:t>столітті</w:t>
      </w:r>
      <w:r>
        <w:rPr>
          <w:spacing w:val="-9"/>
        </w:rPr>
        <w:t xml:space="preserve"> </w:t>
      </w:r>
      <w:r>
        <w:t>блогерською</w:t>
      </w:r>
      <w:r>
        <w:rPr>
          <w:spacing w:val="-10"/>
        </w:rPr>
        <w:t xml:space="preserve"> </w:t>
      </w:r>
      <w:r>
        <w:t>діяльністю</w:t>
      </w:r>
      <w:r>
        <w:rPr>
          <w:spacing w:val="-9"/>
        </w:rPr>
        <w:t xml:space="preserve"> </w:t>
      </w:r>
      <w:r>
        <w:t>займаються</w:t>
      </w:r>
      <w:r>
        <w:rPr>
          <w:spacing w:val="-10"/>
        </w:rPr>
        <w:t xml:space="preserve"> </w:t>
      </w:r>
      <w:r>
        <w:t>майже</w:t>
      </w:r>
      <w:r>
        <w:rPr>
          <w:spacing w:val="-9"/>
        </w:rPr>
        <w:t xml:space="preserve"> </w:t>
      </w:r>
      <w:r>
        <w:rPr>
          <w:spacing w:val="-4"/>
        </w:rPr>
        <w:t>всі.</w:t>
      </w:r>
    </w:p>
    <w:p w14:paraId="65A0FF0C">
      <w:pPr>
        <w:pStyle w:val="5"/>
        <w:spacing w:before="38" w:line="276" w:lineRule="auto"/>
        <w:ind w:firstLine="0"/>
      </w:pPr>
      <w:r>
        <w:t>Люди</w:t>
      </w:r>
      <w:r>
        <w:rPr>
          <w:spacing w:val="-9"/>
        </w:rPr>
        <w:t xml:space="preserve"> </w:t>
      </w:r>
      <w:r>
        <w:t>різного</w:t>
      </w:r>
      <w:r>
        <w:rPr>
          <w:spacing w:val="-9"/>
        </w:rPr>
        <w:t xml:space="preserve"> </w:t>
      </w:r>
      <w:r>
        <w:t>віку,</w:t>
      </w:r>
      <w:r>
        <w:rPr>
          <w:spacing w:val="-9"/>
        </w:rPr>
        <w:t xml:space="preserve"> </w:t>
      </w:r>
      <w:r>
        <w:t>інтересів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сфер</w:t>
      </w:r>
      <w:r>
        <w:rPr>
          <w:spacing w:val="-9"/>
        </w:rPr>
        <w:t xml:space="preserve"> </w:t>
      </w:r>
      <w:r>
        <w:t>діяльності</w:t>
      </w:r>
      <w:r>
        <w:rPr>
          <w:spacing w:val="-9"/>
        </w:rPr>
        <w:t xml:space="preserve"> </w:t>
      </w:r>
      <w:r>
        <w:t>намагаються</w:t>
      </w:r>
      <w:r>
        <w:rPr>
          <w:spacing w:val="-9"/>
        </w:rPr>
        <w:t xml:space="preserve"> </w:t>
      </w:r>
      <w:r>
        <w:t>досягти</w:t>
      </w:r>
      <w:r>
        <w:rPr>
          <w:spacing w:val="-9"/>
        </w:rPr>
        <w:t xml:space="preserve"> </w:t>
      </w:r>
      <w:r>
        <w:t>успішності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сайті YouTube. Це не дивно, адже цей відеохостинг — один із найпопулярніших і є другим сайтом у світі за кількістю відвідувачів.</w:t>
      </w:r>
    </w:p>
    <w:p w14:paraId="21982D69">
      <w:pPr>
        <w:pStyle w:val="5"/>
        <w:spacing w:line="276" w:lineRule="auto"/>
        <w:ind w:right="110"/>
      </w:pPr>
      <w:r>
        <w:t>Створення</w:t>
      </w:r>
      <w:r>
        <w:rPr>
          <w:spacing w:val="-10"/>
        </w:rPr>
        <w:t xml:space="preserve"> </w:t>
      </w:r>
      <w:r>
        <w:t>відео</w:t>
      </w:r>
      <w:r>
        <w:rPr>
          <w:spacing w:val="-10"/>
        </w:rPr>
        <w:t xml:space="preserve"> </w:t>
      </w:r>
      <w:r>
        <w:t>передбачає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прописування</w:t>
      </w:r>
      <w:r>
        <w:rPr>
          <w:spacing w:val="-10"/>
        </w:rPr>
        <w:t xml:space="preserve"> </w:t>
      </w:r>
      <w:r>
        <w:t>сценарію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саму</w:t>
      </w:r>
      <w:r>
        <w:rPr>
          <w:spacing w:val="-10"/>
        </w:rPr>
        <w:t xml:space="preserve"> </w:t>
      </w:r>
      <w:r>
        <w:t>зйомку. Монтаж — дуже важлива річ. З його допомогою можна зробити різноманітні вставки або скоротити тривалість відео. Останнє особливо важливо, тому що повідомлення певного виду інформації має бути дійсно інформативним і якісним.</w:t>
      </w:r>
    </w:p>
    <w:p w14:paraId="28A017A8">
      <w:pPr>
        <w:pStyle w:val="5"/>
        <w:spacing w:line="276" w:lineRule="auto"/>
      </w:pPr>
      <w:r>
        <w:t>Відеоряд має найпотужніший вплив на глядачів, тому професійний монтаж необхідний. Поки ви не навчилися монтувати відео самостійно, рекомендуємо звернутися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спеціалістів</w:t>
      </w:r>
      <w:r>
        <w:rPr>
          <w:spacing w:val="-6"/>
        </w:rPr>
        <w:t xml:space="preserve"> </w:t>
      </w:r>
      <w:r>
        <w:t>студії</w:t>
      </w:r>
      <w:r>
        <w:rPr>
          <w:spacing w:val="-6"/>
        </w:rPr>
        <w:t xml:space="preserve"> </w:t>
      </w:r>
      <w:r>
        <w:rPr>
          <w:b/>
        </w:rPr>
        <w:t>«»</w:t>
      </w:r>
      <w:r>
        <w:t>.</w:t>
      </w:r>
      <w:r>
        <w:rPr>
          <w:spacing w:val="-6"/>
        </w:rPr>
        <w:t xml:space="preserve"> </w:t>
      </w:r>
      <w:r>
        <w:t>Монтування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досить</w:t>
      </w:r>
      <w:r>
        <w:rPr>
          <w:spacing w:val="-6"/>
        </w:rPr>
        <w:t xml:space="preserve"> </w:t>
      </w:r>
      <w:r>
        <w:t>кропітким процесом, а тому вимагає спеціальних навичок та досвіду.</w:t>
      </w:r>
    </w:p>
    <w:p w14:paraId="01787AFC">
      <w:pPr>
        <w:pStyle w:val="2"/>
        <w:spacing w:before="0"/>
        <w:ind w:left="743"/>
      </w:pPr>
      <w:r>
        <w:t>Що</w:t>
      </w:r>
      <w:r>
        <w:rPr>
          <w:spacing w:val="-10"/>
        </w:rPr>
        <w:t xml:space="preserve"> </w:t>
      </w:r>
      <w:r>
        <w:t>ви</w:t>
      </w:r>
      <w:r>
        <w:rPr>
          <w:spacing w:val="-8"/>
        </w:rPr>
        <w:t xml:space="preserve"> </w:t>
      </w:r>
      <w:r>
        <w:t>отримаєте,</w:t>
      </w:r>
      <w:r>
        <w:rPr>
          <w:spacing w:val="-7"/>
        </w:rPr>
        <w:t xml:space="preserve"> </w:t>
      </w:r>
      <w:r>
        <w:t>звернувшись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«</w:t>
      </w:r>
      <w:r>
        <w:rPr>
          <w:spacing w:val="-2"/>
        </w:rPr>
        <w:t>»</w:t>
      </w:r>
    </w:p>
    <w:p w14:paraId="1D094302">
      <w:pPr>
        <w:pStyle w:val="5"/>
        <w:spacing w:before="38" w:line="276" w:lineRule="auto"/>
      </w:pPr>
      <w:r>
        <w:rPr>
          <w:b/>
        </w:rPr>
        <w:t>Відео</w:t>
      </w:r>
      <w:r>
        <w:rPr>
          <w:b/>
          <w:spacing w:val="-6"/>
        </w:rPr>
        <w:t xml:space="preserve"> </w:t>
      </w:r>
      <w:r>
        <w:rPr>
          <w:b/>
        </w:rPr>
        <w:t>Продакшн</w:t>
      </w:r>
      <w:r>
        <w:rPr>
          <w:b/>
          <w:spacing w:val="-6"/>
        </w:rPr>
        <w:t xml:space="preserve"> </w:t>
      </w:r>
      <w:r>
        <w:rPr>
          <w:b/>
        </w:rPr>
        <w:t>Студія</w:t>
      </w:r>
      <w:r>
        <w:rPr>
          <w:b/>
          <w:spacing w:val="-6"/>
        </w:rPr>
        <w:t xml:space="preserve"> </w:t>
      </w:r>
      <w:r>
        <w:t>пропонує</w:t>
      </w:r>
      <w:r>
        <w:rPr>
          <w:spacing w:val="-6"/>
        </w:rPr>
        <w:t xml:space="preserve"> </w:t>
      </w:r>
      <w:r>
        <w:t>послуги</w:t>
      </w:r>
      <w:r>
        <w:rPr>
          <w:spacing w:val="-6"/>
        </w:rPr>
        <w:t xml:space="preserve"> </w:t>
      </w:r>
      <w:r>
        <w:t>відеомонтажу</w:t>
      </w:r>
      <w:r>
        <w:rPr>
          <w:spacing w:val="-6"/>
        </w:rPr>
        <w:t xml:space="preserve"> </w:t>
      </w:r>
      <w:r>
        <w:t>для роликів будь-якого типу та тематики. Наш відеопродакшн вважається одним із найкращих в Україні, тому ви гарантовано отримаєте високу якість продукту.</w:t>
      </w:r>
    </w:p>
    <w:p w14:paraId="3B659ADB">
      <w:pPr>
        <w:pStyle w:val="5"/>
        <w:ind w:left="743" w:firstLine="0"/>
      </w:pPr>
      <w:r>
        <w:t>Замовивши</w:t>
      </w:r>
      <w:r>
        <w:rPr>
          <w:spacing w:val="-13"/>
        </w:rPr>
        <w:t xml:space="preserve"> </w:t>
      </w:r>
      <w:r>
        <w:t>монтаж</w:t>
      </w:r>
      <w:r>
        <w:rPr>
          <w:spacing w:val="-10"/>
        </w:rPr>
        <w:t xml:space="preserve"> </w:t>
      </w:r>
      <w:r>
        <w:t>відео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YouTube</w:t>
      </w:r>
      <w:r>
        <w:rPr>
          <w:spacing w:val="-10"/>
        </w:rPr>
        <w:t xml:space="preserve"> </w:t>
      </w:r>
      <w:r>
        <w:t>ви</w:t>
      </w:r>
      <w:r>
        <w:rPr>
          <w:spacing w:val="-10"/>
        </w:rPr>
        <w:t xml:space="preserve"> </w:t>
      </w:r>
      <w:r>
        <w:rPr>
          <w:spacing w:val="-2"/>
        </w:rPr>
        <w:t>отримаєте:</w:t>
      </w:r>
    </w:p>
    <w:p w14:paraId="0D4F1B76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38" w:after="0" w:line="276" w:lineRule="auto"/>
        <w:ind w:left="1463" w:right="238" w:hanging="360"/>
        <w:jc w:val="left"/>
        <w:rPr>
          <w:sz w:val="22"/>
        </w:rPr>
      </w:pPr>
      <w:r>
        <w:rPr>
          <w:sz w:val="22"/>
        </w:rPr>
        <w:t>Матеріал, що відповідає стандартам порталу. Якщо ви досить досвідчений блогер, то розумієте, наскільки це важливо. У хостингу є зведення правил, які не можна порушувати. Команда досвідчених спеціалістів</w:t>
      </w:r>
      <w:r>
        <w:rPr>
          <w:spacing w:val="-9"/>
          <w:sz w:val="22"/>
        </w:rPr>
        <w:t xml:space="preserve"> </w:t>
      </w:r>
      <w:r>
        <w:rPr>
          <w:sz w:val="22"/>
        </w:rPr>
        <w:t>створить</w:t>
      </w:r>
      <w:r>
        <w:rPr>
          <w:spacing w:val="-9"/>
          <w:sz w:val="22"/>
        </w:rPr>
        <w:t xml:space="preserve"> </w:t>
      </w:r>
      <w:r>
        <w:rPr>
          <w:sz w:val="22"/>
        </w:rPr>
        <w:t>відеоконтент</w:t>
      </w:r>
      <w:r>
        <w:rPr>
          <w:spacing w:val="-9"/>
          <w:sz w:val="22"/>
        </w:rPr>
        <w:t xml:space="preserve"> </w:t>
      </w:r>
      <w:r>
        <w:rPr>
          <w:sz w:val="22"/>
        </w:rPr>
        <w:t>з</w:t>
      </w:r>
      <w:r>
        <w:rPr>
          <w:spacing w:val="-9"/>
          <w:sz w:val="22"/>
        </w:rPr>
        <w:t xml:space="preserve"> </w:t>
      </w:r>
      <w:r>
        <w:rPr>
          <w:sz w:val="22"/>
        </w:rPr>
        <w:t>дотриманням</w:t>
      </w:r>
      <w:r>
        <w:rPr>
          <w:spacing w:val="-9"/>
          <w:sz w:val="22"/>
        </w:rPr>
        <w:t xml:space="preserve"> </w:t>
      </w:r>
      <w:r>
        <w:rPr>
          <w:sz w:val="22"/>
        </w:rPr>
        <w:t>усіх</w:t>
      </w:r>
      <w:r>
        <w:rPr>
          <w:spacing w:val="-9"/>
          <w:sz w:val="22"/>
        </w:rPr>
        <w:t xml:space="preserve"> </w:t>
      </w:r>
      <w:r>
        <w:rPr>
          <w:sz w:val="22"/>
        </w:rPr>
        <w:t>стандартів,</w:t>
      </w:r>
      <w:r>
        <w:rPr>
          <w:spacing w:val="-9"/>
          <w:sz w:val="22"/>
        </w:rPr>
        <w:t xml:space="preserve"> </w:t>
      </w:r>
      <w:r>
        <w:rPr>
          <w:sz w:val="22"/>
        </w:rPr>
        <w:t>адже для нас важлива ваша довіра.</w:t>
      </w:r>
    </w:p>
    <w:p w14:paraId="75A13AAF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56" w:hanging="360"/>
        <w:jc w:val="left"/>
        <w:rPr>
          <w:sz w:val="22"/>
        </w:rPr>
      </w:pPr>
      <w:r>
        <w:rPr>
          <w:sz w:val="22"/>
        </w:rPr>
        <w:t>Команду професіоналів. Відеопродакшн від найкращої команди в країні, що</w:t>
      </w:r>
      <w:r>
        <w:rPr>
          <w:spacing w:val="-6"/>
          <w:sz w:val="22"/>
        </w:rPr>
        <w:t xml:space="preserve"> </w:t>
      </w:r>
      <w:r>
        <w:rPr>
          <w:sz w:val="22"/>
        </w:rPr>
        <w:t>може</w:t>
      </w:r>
      <w:r>
        <w:rPr>
          <w:spacing w:val="-6"/>
          <w:sz w:val="22"/>
        </w:rPr>
        <w:t xml:space="preserve"> </w:t>
      </w:r>
      <w:r>
        <w:rPr>
          <w:sz w:val="22"/>
        </w:rPr>
        <w:t>бути</w:t>
      </w:r>
      <w:r>
        <w:rPr>
          <w:spacing w:val="-6"/>
          <w:sz w:val="22"/>
        </w:rPr>
        <w:t xml:space="preserve"> </w:t>
      </w:r>
      <w:r>
        <w:rPr>
          <w:sz w:val="22"/>
        </w:rPr>
        <w:t>надійнішим</w:t>
      </w:r>
      <w:r>
        <w:rPr>
          <w:spacing w:val="-6"/>
          <w:sz w:val="22"/>
        </w:rPr>
        <w:t xml:space="preserve"> </w:t>
      </w:r>
      <w:r>
        <w:rPr>
          <w:sz w:val="22"/>
        </w:rPr>
        <w:t>для</w:t>
      </w:r>
      <w:r>
        <w:rPr>
          <w:spacing w:val="-6"/>
          <w:sz w:val="22"/>
        </w:rPr>
        <w:t xml:space="preserve"> </w:t>
      </w:r>
      <w:r>
        <w:rPr>
          <w:sz w:val="22"/>
        </w:rPr>
        <w:t>вашого</w:t>
      </w:r>
      <w:r>
        <w:rPr>
          <w:spacing w:val="-6"/>
          <w:sz w:val="22"/>
        </w:rPr>
        <w:t xml:space="preserve"> </w:t>
      </w:r>
      <w:r>
        <w:rPr>
          <w:sz w:val="22"/>
        </w:rPr>
        <w:t>каналу?</w:t>
      </w:r>
      <w:r>
        <w:rPr>
          <w:spacing w:val="-6"/>
          <w:sz w:val="22"/>
        </w:rPr>
        <w:t xml:space="preserve"> </w:t>
      </w:r>
      <w:r>
        <w:rPr>
          <w:sz w:val="22"/>
        </w:rPr>
        <w:t>При</w:t>
      </w:r>
      <w:r>
        <w:rPr>
          <w:spacing w:val="-6"/>
          <w:sz w:val="22"/>
        </w:rPr>
        <w:t xml:space="preserve"> </w:t>
      </w:r>
      <w:r>
        <w:rPr>
          <w:sz w:val="22"/>
        </w:rPr>
        <w:t>створенні</w:t>
      </w:r>
      <w:r>
        <w:rPr>
          <w:spacing w:val="-6"/>
          <w:sz w:val="22"/>
        </w:rPr>
        <w:t xml:space="preserve"> </w:t>
      </w:r>
      <w:r>
        <w:rPr>
          <w:sz w:val="22"/>
        </w:rPr>
        <w:t>контенту</w:t>
      </w:r>
      <w:r>
        <w:rPr>
          <w:spacing w:val="-6"/>
          <w:sz w:val="22"/>
        </w:rPr>
        <w:t xml:space="preserve"> </w:t>
      </w:r>
      <w:r>
        <w:rPr>
          <w:sz w:val="22"/>
        </w:rPr>
        <w:t>ми використовуємо передові технології, наш досвід і любов до творчості.</w:t>
      </w:r>
    </w:p>
    <w:p w14:paraId="6D604A90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157" w:hanging="360"/>
        <w:jc w:val="left"/>
        <w:rPr>
          <w:sz w:val="22"/>
        </w:rPr>
      </w:pPr>
      <w:r>
        <w:rPr>
          <w:sz w:val="22"/>
        </w:rPr>
        <w:t>Приплив нової аудиторії. Це те, заради чого ви працюєте, тому студія зробить</w:t>
      </w:r>
      <w:r>
        <w:rPr>
          <w:spacing w:val="-7"/>
          <w:sz w:val="22"/>
        </w:rPr>
        <w:t xml:space="preserve"> </w:t>
      </w:r>
      <w:r>
        <w:rPr>
          <w:sz w:val="22"/>
        </w:rPr>
        <w:t>все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7"/>
          <w:sz w:val="22"/>
        </w:rPr>
        <w:t xml:space="preserve"> </w:t>
      </w:r>
      <w:r>
        <w:rPr>
          <w:sz w:val="22"/>
        </w:rPr>
        <w:t>збільшення</w:t>
      </w:r>
      <w:r>
        <w:rPr>
          <w:spacing w:val="-7"/>
          <w:sz w:val="22"/>
        </w:rPr>
        <w:t xml:space="preserve"> </w:t>
      </w:r>
      <w:r>
        <w:rPr>
          <w:sz w:val="22"/>
        </w:rPr>
        <w:t>кількості</w:t>
      </w:r>
      <w:r>
        <w:rPr>
          <w:spacing w:val="-7"/>
          <w:sz w:val="22"/>
        </w:rPr>
        <w:t xml:space="preserve"> </w:t>
      </w:r>
      <w:r>
        <w:rPr>
          <w:sz w:val="22"/>
        </w:rPr>
        <w:t>переглядів,</w:t>
      </w:r>
      <w:r>
        <w:rPr>
          <w:spacing w:val="-7"/>
          <w:sz w:val="22"/>
        </w:rPr>
        <w:t xml:space="preserve"> </w:t>
      </w:r>
      <w:r>
        <w:rPr>
          <w:sz w:val="22"/>
        </w:rPr>
        <w:t>лайків</w:t>
      </w:r>
      <w:r>
        <w:rPr>
          <w:spacing w:val="-7"/>
          <w:sz w:val="22"/>
        </w:rPr>
        <w:t xml:space="preserve"> </w:t>
      </w:r>
      <w:r>
        <w:rPr>
          <w:sz w:val="22"/>
        </w:rPr>
        <w:t>та</w:t>
      </w:r>
      <w:r>
        <w:rPr>
          <w:spacing w:val="-7"/>
          <w:sz w:val="22"/>
        </w:rPr>
        <w:t xml:space="preserve"> </w:t>
      </w:r>
      <w:r>
        <w:rPr>
          <w:sz w:val="22"/>
        </w:rPr>
        <w:t>передплат</w:t>
      </w:r>
      <w:r>
        <w:rPr>
          <w:spacing w:val="-7"/>
          <w:sz w:val="22"/>
        </w:rPr>
        <w:t xml:space="preserve"> </w:t>
      </w:r>
      <w:r>
        <w:rPr>
          <w:sz w:val="22"/>
        </w:rPr>
        <w:t>на ваш канал.</w:t>
      </w:r>
    </w:p>
    <w:p w14:paraId="52B7C6CA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393" w:hanging="360"/>
        <w:jc w:val="left"/>
        <w:rPr>
          <w:sz w:val="22"/>
        </w:rPr>
      </w:pPr>
      <w:r>
        <w:rPr>
          <w:sz w:val="22"/>
        </w:rPr>
        <w:t>Підвищення рейтингу каналу. Після того, як на канал прибудуть нові глядачі, збільшиться кількість переглядів, а отже зросте і рейтинг. Ми створюємо</w:t>
      </w:r>
      <w:r>
        <w:rPr>
          <w:spacing w:val="-8"/>
          <w:sz w:val="22"/>
        </w:rPr>
        <w:t xml:space="preserve"> </w:t>
      </w:r>
      <w:r>
        <w:rPr>
          <w:sz w:val="22"/>
        </w:rPr>
        <w:t>відео</w:t>
      </w:r>
      <w:r>
        <w:rPr>
          <w:spacing w:val="-8"/>
          <w:sz w:val="22"/>
        </w:rPr>
        <w:t xml:space="preserve"> </w:t>
      </w:r>
      <w:r>
        <w:rPr>
          <w:sz w:val="22"/>
        </w:rPr>
        <w:t>таким</w:t>
      </w:r>
      <w:r>
        <w:rPr>
          <w:spacing w:val="-8"/>
          <w:sz w:val="22"/>
        </w:rPr>
        <w:t xml:space="preserve"> </w:t>
      </w:r>
      <w:r>
        <w:rPr>
          <w:sz w:val="22"/>
        </w:rPr>
        <w:t>чином,</w:t>
      </w:r>
      <w:r>
        <w:rPr>
          <w:spacing w:val="-8"/>
          <w:sz w:val="22"/>
        </w:rPr>
        <w:t xml:space="preserve"> </w:t>
      </w:r>
      <w:r>
        <w:rPr>
          <w:sz w:val="22"/>
        </w:rPr>
        <w:t>щоб</w:t>
      </w:r>
      <w:r>
        <w:rPr>
          <w:spacing w:val="-8"/>
          <w:sz w:val="22"/>
        </w:rPr>
        <w:t xml:space="preserve"> </w:t>
      </w:r>
      <w:r>
        <w:rPr>
          <w:sz w:val="22"/>
        </w:rPr>
        <w:t>глядачі</w:t>
      </w:r>
      <w:r>
        <w:rPr>
          <w:spacing w:val="-8"/>
          <w:sz w:val="22"/>
        </w:rPr>
        <w:t xml:space="preserve"> </w:t>
      </w:r>
      <w:r>
        <w:rPr>
          <w:sz w:val="22"/>
        </w:rPr>
        <w:t>завжди</w:t>
      </w:r>
      <w:r>
        <w:rPr>
          <w:spacing w:val="-8"/>
          <w:sz w:val="22"/>
        </w:rPr>
        <w:t xml:space="preserve"> </w:t>
      </w:r>
      <w:r>
        <w:rPr>
          <w:sz w:val="22"/>
        </w:rPr>
        <w:t>були</w:t>
      </w:r>
      <w:r>
        <w:rPr>
          <w:spacing w:val="-8"/>
          <w:sz w:val="22"/>
        </w:rPr>
        <w:t xml:space="preserve"> </w:t>
      </w:r>
      <w:r>
        <w:rPr>
          <w:sz w:val="22"/>
        </w:rPr>
        <w:t>зацікавлені</w:t>
      </w:r>
      <w:r>
        <w:rPr>
          <w:spacing w:val="-8"/>
          <w:sz w:val="22"/>
        </w:rPr>
        <w:t xml:space="preserve"> </w:t>
      </w:r>
      <w:r>
        <w:rPr>
          <w:sz w:val="22"/>
        </w:rPr>
        <w:t>і</w:t>
      </w:r>
      <w:r>
        <w:rPr>
          <w:spacing w:val="-8"/>
          <w:sz w:val="22"/>
        </w:rPr>
        <w:t xml:space="preserve"> </w:t>
      </w:r>
      <w:r>
        <w:rPr>
          <w:sz w:val="22"/>
        </w:rPr>
        <w:t>з нетерпінням чекали наступного ролика.</w:t>
      </w:r>
    </w:p>
    <w:p w14:paraId="31916B12">
      <w:pPr>
        <w:pStyle w:val="5"/>
        <w:spacing w:line="276" w:lineRule="auto"/>
      </w:pPr>
      <w:r>
        <w:t>Професійний відеомонтаж від «» — це річ, якою не можна нехтувати. Не пропустіть можливість стати найпопулярнішим блогером на YouTube. Звертайтеся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офіційний</w:t>
      </w:r>
      <w:r>
        <w:rPr>
          <w:spacing w:val="-8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студії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отримайте</w:t>
      </w:r>
      <w:r>
        <w:rPr>
          <w:spacing w:val="-8"/>
        </w:rPr>
        <w:t xml:space="preserve"> </w:t>
      </w:r>
      <w:r>
        <w:t>найкращий</w:t>
      </w:r>
      <w:r>
        <w:rPr>
          <w:spacing w:val="-8"/>
        </w:rPr>
        <w:t xml:space="preserve"> </w:t>
      </w:r>
      <w:r>
        <w:t>відеоконтент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вашому житті. Якщо виникли якісь питання з процесу створення відео, можна звернутися за консультацією до наших співробітників.</w:t>
      </w:r>
    </w:p>
    <w:p w14:paraId="2DF3ACFD">
      <w:pPr>
        <w:pStyle w:val="5"/>
        <w:spacing w:before="37"/>
        <w:ind w:left="0" w:firstLine="0"/>
      </w:pPr>
    </w:p>
    <w:p w14:paraId="4E7BD416">
      <w:pPr>
        <w:pStyle w:val="5"/>
        <w:ind w:left="743" w:firstLine="0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46D7881F">
      <w:pPr>
        <w:pStyle w:val="2"/>
        <w:ind w:left="743"/>
      </w:pPr>
      <w:r>
        <w:t>3</w:t>
      </w:r>
      <w:r>
        <w:rPr>
          <w:spacing w:val="-13"/>
        </w:rPr>
        <w:t xml:space="preserve"> </w:t>
      </w:r>
      <w:r>
        <w:t>етапи</w:t>
      </w:r>
      <w:r>
        <w:rPr>
          <w:spacing w:val="-10"/>
        </w:rPr>
        <w:t xml:space="preserve"> </w:t>
      </w:r>
      <w:r>
        <w:t>створення</w:t>
      </w:r>
      <w:r>
        <w:rPr>
          <w:spacing w:val="-11"/>
        </w:rPr>
        <w:t xml:space="preserve"> </w:t>
      </w:r>
      <w:r>
        <w:t>мультфільмів,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якими</w:t>
      </w:r>
      <w:r>
        <w:rPr>
          <w:spacing w:val="-10"/>
        </w:rPr>
        <w:t xml:space="preserve"> </w:t>
      </w:r>
      <w:r>
        <w:t>успішно</w:t>
      </w:r>
      <w:r>
        <w:rPr>
          <w:spacing w:val="-11"/>
        </w:rPr>
        <w:t xml:space="preserve"> </w:t>
      </w:r>
      <w:r>
        <w:t>впорається</w:t>
      </w:r>
      <w:r>
        <w:rPr>
          <w:spacing w:val="-10"/>
        </w:rPr>
        <w:t xml:space="preserve"> </w:t>
      </w:r>
      <w:r>
        <w:rPr>
          <w:spacing w:val="-2"/>
        </w:rPr>
        <w:t>компанія</w:t>
      </w:r>
    </w:p>
    <w:p w14:paraId="27693C02">
      <w:pPr>
        <w:spacing w:before="38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«</w:t>
      </w:r>
      <w:r>
        <w:rPr>
          <w:b/>
          <w:spacing w:val="-2"/>
          <w:sz w:val="22"/>
        </w:rPr>
        <w:t>»</w:t>
      </w:r>
    </w:p>
    <w:p w14:paraId="1A7765ED">
      <w:pPr>
        <w:pStyle w:val="5"/>
        <w:spacing w:before="38" w:line="276" w:lineRule="auto"/>
      </w:pPr>
      <w:r>
        <w:t>Мультфільми нам усім добре відомі змалку. Добрі, повчальні та захоплюючі історії здатні залучити до перегляду і дорослих. Мультиплікаційні герої проникають у душу,</w:t>
      </w:r>
      <w:r>
        <w:rPr>
          <w:spacing w:val="-9"/>
        </w:rPr>
        <w:t xml:space="preserve"> </w:t>
      </w:r>
      <w:r>
        <w:t>захоплюють</w:t>
      </w:r>
      <w:r>
        <w:rPr>
          <w:spacing w:val="-10"/>
        </w:rPr>
        <w:t xml:space="preserve"> </w:t>
      </w:r>
      <w:r>
        <w:t>увагу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наділені</w:t>
      </w:r>
      <w:r>
        <w:rPr>
          <w:spacing w:val="-9"/>
        </w:rPr>
        <w:t xml:space="preserve"> </w:t>
      </w:r>
      <w:r>
        <w:t>своєю</w:t>
      </w:r>
      <w:r>
        <w:rPr>
          <w:spacing w:val="-10"/>
        </w:rPr>
        <w:t xml:space="preserve"> </w:t>
      </w:r>
      <w:r>
        <w:t>особливою</w:t>
      </w:r>
      <w:r>
        <w:rPr>
          <w:spacing w:val="-9"/>
        </w:rPr>
        <w:t xml:space="preserve"> </w:t>
      </w:r>
      <w:r>
        <w:t>чарівністю.</w:t>
      </w:r>
      <w:r>
        <w:rPr>
          <w:spacing w:val="-10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дивно,</w:t>
      </w:r>
      <w:r>
        <w:rPr>
          <w:spacing w:val="-10"/>
        </w:rPr>
        <w:t xml:space="preserve"> </w:t>
      </w:r>
      <w:r>
        <w:t xml:space="preserve">що мультики досі не сходять із високої позиції у замовленні відеопродакшену по всьому </w:t>
      </w:r>
      <w:r>
        <w:rPr>
          <w:spacing w:val="-2"/>
        </w:rPr>
        <w:t>світу.</w:t>
      </w:r>
    </w:p>
    <w:p w14:paraId="63EAD5AE">
      <w:pPr>
        <w:pStyle w:val="5"/>
        <w:ind w:left="743" w:firstLine="0"/>
      </w:pPr>
      <w:r>
        <w:t>Використовувати</w:t>
      </w:r>
      <w:r>
        <w:rPr>
          <w:spacing w:val="-11"/>
        </w:rPr>
        <w:t xml:space="preserve"> </w:t>
      </w:r>
      <w:r>
        <w:t>мультфільми</w:t>
      </w:r>
      <w:r>
        <w:rPr>
          <w:spacing w:val="-11"/>
        </w:rPr>
        <w:t xml:space="preserve"> </w:t>
      </w:r>
      <w:r>
        <w:t>можна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тільки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розважальних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освітніх</w:t>
      </w:r>
      <w:r>
        <w:rPr>
          <w:spacing w:val="-10"/>
        </w:rPr>
        <w:t xml:space="preserve"> </w:t>
      </w:r>
      <w:r>
        <w:rPr>
          <w:spacing w:val="-2"/>
        </w:rPr>
        <w:t>цілях.</w:t>
      </w:r>
    </w:p>
    <w:p w14:paraId="7497F12E">
      <w:pPr>
        <w:pStyle w:val="5"/>
        <w:spacing w:before="38" w:line="276" w:lineRule="auto"/>
        <w:ind w:firstLine="0"/>
      </w:pPr>
      <w:r>
        <w:t>Сучасний маркетинг переймає створення таких роликів з метою розробки якісної реклами.</w:t>
      </w:r>
      <w:r>
        <w:rPr>
          <w:spacing w:val="-9"/>
        </w:rPr>
        <w:t xml:space="preserve"> </w:t>
      </w:r>
      <w:r>
        <w:t>Перевага</w:t>
      </w:r>
      <w:r>
        <w:rPr>
          <w:spacing w:val="-9"/>
        </w:rPr>
        <w:t xml:space="preserve"> </w:t>
      </w:r>
      <w:r>
        <w:t>даного</w:t>
      </w:r>
      <w:r>
        <w:rPr>
          <w:spacing w:val="-9"/>
        </w:rPr>
        <w:t xml:space="preserve"> </w:t>
      </w:r>
      <w:r>
        <w:t>підходу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реклама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форматі</w:t>
      </w:r>
      <w:r>
        <w:rPr>
          <w:spacing w:val="-9"/>
        </w:rPr>
        <w:t xml:space="preserve"> </w:t>
      </w:r>
      <w:r>
        <w:t>мультика</w:t>
      </w:r>
      <w:r>
        <w:rPr>
          <w:spacing w:val="-9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t>вірусний характер, що істотно підвищує впізнаваність компанії та збільшує її рейтинг.</w:t>
      </w:r>
    </w:p>
    <w:p w14:paraId="21F626E9">
      <w:pPr>
        <w:pStyle w:val="5"/>
        <w:spacing w:line="276" w:lineRule="auto"/>
        <w:ind w:right="58"/>
      </w:pPr>
      <w:r>
        <w:t>Створення мультиплікації різного призначення — кропіткий та відповідальний процес. Він складається з безлічі нюансів та особливостей. Довіряти таку роботу потрібно</w:t>
      </w:r>
      <w:r>
        <w:rPr>
          <w:spacing w:val="-8"/>
        </w:rPr>
        <w:t xml:space="preserve"> </w:t>
      </w:r>
      <w:r>
        <w:t>людям,</w:t>
      </w:r>
      <w:r>
        <w:rPr>
          <w:spacing w:val="-8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мають</w:t>
      </w:r>
      <w:r>
        <w:rPr>
          <w:spacing w:val="-8"/>
        </w:rPr>
        <w:t xml:space="preserve"> </w:t>
      </w:r>
      <w:r>
        <w:t>величезний</w:t>
      </w:r>
      <w:r>
        <w:rPr>
          <w:spacing w:val="-8"/>
        </w:rPr>
        <w:t xml:space="preserve"> </w:t>
      </w:r>
      <w:r>
        <w:t>досвід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відеопродакшені,</w:t>
      </w:r>
      <w:r>
        <w:rPr>
          <w:spacing w:val="-8"/>
        </w:rPr>
        <w:t xml:space="preserve"> </w:t>
      </w:r>
      <w:r>
        <w:t>інакше</w:t>
      </w:r>
      <w:r>
        <w:rPr>
          <w:spacing w:val="-8"/>
        </w:rPr>
        <w:t xml:space="preserve"> </w:t>
      </w:r>
      <w:r>
        <w:t>ви</w:t>
      </w:r>
      <w:r>
        <w:rPr>
          <w:spacing w:val="-8"/>
        </w:rPr>
        <w:t xml:space="preserve"> </w:t>
      </w:r>
      <w:r>
        <w:t>ризикуєте отримати</w:t>
      </w:r>
      <w:r>
        <w:rPr>
          <w:spacing w:val="-2"/>
        </w:rPr>
        <w:t xml:space="preserve"> </w:t>
      </w:r>
      <w:r>
        <w:t>неякісний</w:t>
      </w:r>
      <w:r>
        <w:rPr>
          <w:spacing w:val="-2"/>
        </w:rPr>
        <w:t xml:space="preserve"> </w:t>
      </w:r>
      <w:r>
        <w:t>результат.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слід</w:t>
      </w:r>
      <w:r>
        <w:rPr>
          <w:spacing w:val="-2"/>
        </w:rPr>
        <w:t xml:space="preserve"> </w:t>
      </w:r>
      <w:r>
        <w:t>звернутися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агентства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 xml:space="preserve">виробництва відео </w:t>
      </w:r>
      <w:r>
        <w:rPr>
          <w:b/>
        </w:rPr>
        <w:t>«»</w:t>
      </w:r>
      <w:r>
        <w:t>.</w:t>
      </w:r>
    </w:p>
    <w:p w14:paraId="50F95F16">
      <w:pPr>
        <w:pStyle w:val="2"/>
        <w:spacing w:before="0"/>
        <w:ind w:left="743"/>
      </w:pPr>
      <w:r>
        <w:t>Як</w:t>
      </w:r>
      <w:r>
        <w:rPr>
          <w:spacing w:val="-17"/>
        </w:rPr>
        <w:t xml:space="preserve"> </w:t>
      </w:r>
      <w:r>
        <w:t>створюються</w:t>
      </w:r>
      <w:r>
        <w:rPr>
          <w:spacing w:val="-14"/>
        </w:rPr>
        <w:t xml:space="preserve"> </w:t>
      </w:r>
      <w:r>
        <w:t>мультфільми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професійній</w:t>
      </w:r>
      <w:r>
        <w:rPr>
          <w:spacing w:val="-14"/>
        </w:rPr>
        <w:t xml:space="preserve"> </w:t>
      </w:r>
      <w:r>
        <w:rPr>
          <w:spacing w:val="-2"/>
        </w:rPr>
        <w:t>студії</w:t>
      </w:r>
    </w:p>
    <w:p w14:paraId="4FE46F29">
      <w:pPr>
        <w:pStyle w:val="5"/>
        <w:spacing w:before="37" w:line="276" w:lineRule="auto"/>
      </w:pPr>
      <w:r>
        <w:rPr>
          <w:b/>
        </w:rPr>
        <w:t xml:space="preserve">Відео Продакшн Студія </w:t>
      </w:r>
      <w:r>
        <w:t>по праву носить звання однієї з найкращих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Україні.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компанія</w:t>
      </w:r>
      <w:r>
        <w:rPr>
          <w:spacing w:val="-4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штабі</w:t>
      </w:r>
      <w:r>
        <w:rPr>
          <w:spacing w:val="-4"/>
        </w:rPr>
        <w:t xml:space="preserve"> </w:t>
      </w:r>
      <w:r>
        <w:t>всіх</w:t>
      </w:r>
      <w:r>
        <w:rPr>
          <w:spacing w:val="-4"/>
        </w:rPr>
        <w:t xml:space="preserve"> </w:t>
      </w:r>
      <w:r>
        <w:t>необхідних</w:t>
      </w:r>
      <w:r>
        <w:rPr>
          <w:spacing w:val="-4"/>
        </w:rPr>
        <w:t xml:space="preserve"> </w:t>
      </w:r>
      <w:r>
        <w:t>фахівців,</w:t>
      </w:r>
      <w:r>
        <w:rPr>
          <w:spacing w:val="-4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ви заощадите</w:t>
      </w:r>
      <w:r>
        <w:rPr>
          <w:spacing w:val="-6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гроші,</w:t>
      </w:r>
      <w:r>
        <w:rPr>
          <w:spacing w:val="-6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могли</w:t>
      </w:r>
      <w:r>
        <w:rPr>
          <w:spacing w:val="-6"/>
        </w:rPr>
        <w:t xml:space="preserve"> </w:t>
      </w:r>
      <w:r>
        <w:t>б</w:t>
      </w:r>
      <w:r>
        <w:rPr>
          <w:spacing w:val="-6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витрачені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зверненні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кількох</w:t>
      </w:r>
      <w:r>
        <w:rPr>
          <w:spacing w:val="-6"/>
        </w:rPr>
        <w:t xml:space="preserve"> </w:t>
      </w:r>
      <w:r>
        <w:t xml:space="preserve">різних </w:t>
      </w:r>
      <w:r>
        <w:rPr>
          <w:spacing w:val="-2"/>
        </w:rPr>
        <w:t>студій.</w:t>
      </w:r>
    </w:p>
    <w:p w14:paraId="0CB41B2A">
      <w:pPr>
        <w:pStyle w:val="5"/>
        <w:spacing w:line="276" w:lineRule="auto"/>
        <w:ind w:right="110"/>
      </w:pPr>
      <w:r>
        <w:t>Мультиплікаційний</w:t>
      </w:r>
      <w:r>
        <w:rPr>
          <w:spacing w:val="-13"/>
        </w:rPr>
        <w:t xml:space="preserve"> </w:t>
      </w:r>
      <w:r>
        <w:t>відеоконтент</w:t>
      </w:r>
      <w:r>
        <w:rPr>
          <w:spacing w:val="-13"/>
        </w:rPr>
        <w:t xml:space="preserve"> </w:t>
      </w:r>
      <w:r>
        <w:t>створюється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урахуванням</w:t>
      </w:r>
      <w:r>
        <w:rPr>
          <w:spacing w:val="-13"/>
        </w:rPr>
        <w:t xml:space="preserve"> </w:t>
      </w:r>
      <w:r>
        <w:t>наступних важливих етапів:</w:t>
      </w:r>
    </w:p>
    <w:p w14:paraId="71D443A1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107" w:hanging="360"/>
        <w:jc w:val="left"/>
        <w:rPr>
          <w:sz w:val="22"/>
        </w:rPr>
      </w:pPr>
      <w:r>
        <w:rPr>
          <w:sz w:val="22"/>
        </w:rPr>
        <w:t>Написання сценарію та попередній дизайн персонажів. Спеціалісти не візьмуться за роботу, не продумавши все до дрібниць. Сценарій — це основа</w:t>
      </w:r>
      <w:r>
        <w:rPr>
          <w:spacing w:val="-14"/>
          <w:sz w:val="22"/>
        </w:rPr>
        <w:t xml:space="preserve"> </w:t>
      </w:r>
      <w:r>
        <w:rPr>
          <w:sz w:val="22"/>
        </w:rPr>
        <w:t>будь-якого</w:t>
      </w:r>
      <w:r>
        <w:rPr>
          <w:spacing w:val="-14"/>
          <w:sz w:val="22"/>
        </w:rPr>
        <w:t xml:space="preserve"> </w:t>
      </w:r>
      <w:r>
        <w:rPr>
          <w:sz w:val="22"/>
        </w:rPr>
        <w:t>контенту,</w:t>
      </w:r>
      <w:r>
        <w:rPr>
          <w:spacing w:val="-14"/>
          <w:sz w:val="22"/>
        </w:rPr>
        <w:t xml:space="preserve"> </w:t>
      </w:r>
      <w:r>
        <w:rPr>
          <w:sz w:val="22"/>
        </w:rPr>
        <w:t>тому</w:t>
      </w:r>
      <w:r>
        <w:rPr>
          <w:spacing w:val="-14"/>
          <w:sz w:val="22"/>
        </w:rPr>
        <w:t xml:space="preserve"> </w:t>
      </w:r>
      <w:r>
        <w:rPr>
          <w:sz w:val="22"/>
        </w:rPr>
        <w:t>ми</w:t>
      </w:r>
      <w:r>
        <w:rPr>
          <w:spacing w:val="-14"/>
          <w:sz w:val="22"/>
        </w:rPr>
        <w:t xml:space="preserve"> </w:t>
      </w:r>
      <w:r>
        <w:rPr>
          <w:sz w:val="22"/>
        </w:rPr>
        <w:t>ретельно</w:t>
      </w:r>
      <w:r>
        <w:rPr>
          <w:spacing w:val="-14"/>
          <w:sz w:val="22"/>
        </w:rPr>
        <w:t xml:space="preserve"> </w:t>
      </w:r>
      <w:r>
        <w:rPr>
          <w:sz w:val="22"/>
        </w:rPr>
        <w:t>опрацьовуємо</w:t>
      </w:r>
      <w:r>
        <w:rPr>
          <w:spacing w:val="-14"/>
          <w:sz w:val="22"/>
        </w:rPr>
        <w:t xml:space="preserve"> </w:t>
      </w:r>
      <w:r>
        <w:rPr>
          <w:sz w:val="22"/>
        </w:rPr>
        <w:t>всі</w:t>
      </w:r>
      <w:r>
        <w:rPr>
          <w:spacing w:val="-14"/>
          <w:sz w:val="22"/>
        </w:rPr>
        <w:t xml:space="preserve"> </w:t>
      </w:r>
      <w:r>
        <w:rPr>
          <w:sz w:val="22"/>
        </w:rPr>
        <w:t>варіанти і разом з вами вибираємо найбільш вдалий.</w:t>
      </w:r>
    </w:p>
    <w:p w14:paraId="54982238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304" w:hanging="360"/>
        <w:jc w:val="left"/>
        <w:rPr>
          <w:sz w:val="22"/>
        </w:rPr>
      </w:pPr>
      <w:r>
        <w:rPr>
          <w:sz w:val="22"/>
        </w:rPr>
        <w:t>Створення відеоряду. Відеопродакшн реалізується у великій кількості сучасних</w:t>
      </w:r>
      <w:r>
        <w:rPr>
          <w:spacing w:val="-12"/>
          <w:sz w:val="22"/>
        </w:rPr>
        <w:t xml:space="preserve"> </w:t>
      </w:r>
      <w:r>
        <w:rPr>
          <w:sz w:val="22"/>
        </w:rPr>
        <w:t>стилів.</w:t>
      </w:r>
      <w:r>
        <w:rPr>
          <w:spacing w:val="-12"/>
          <w:sz w:val="22"/>
        </w:rPr>
        <w:t xml:space="preserve"> </w:t>
      </w:r>
      <w:r>
        <w:rPr>
          <w:sz w:val="22"/>
        </w:rPr>
        <w:t>Якщо</w:t>
      </w:r>
      <w:r>
        <w:rPr>
          <w:spacing w:val="-12"/>
          <w:sz w:val="22"/>
        </w:rPr>
        <w:t xml:space="preserve"> </w:t>
      </w:r>
      <w:r>
        <w:rPr>
          <w:sz w:val="22"/>
        </w:rPr>
        <w:t>ми</w:t>
      </w:r>
      <w:r>
        <w:rPr>
          <w:spacing w:val="-12"/>
          <w:sz w:val="22"/>
        </w:rPr>
        <w:t xml:space="preserve"> </w:t>
      </w:r>
      <w:r>
        <w:rPr>
          <w:sz w:val="22"/>
        </w:rPr>
        <w:t>говоримо</w:t>
      </w:r>
      <w:r>
        <w:rPr>
          <w:spacing w:val="-12"/>
          <w:sz w:val="22"/>
        </w:rPr>
        <w:t xml:space="preserve"> </w:t>
      </w:r>
      <w:r>
        <w:rPr>
          <w:sz w:val="22"/>
        </w:rPr>
        <w:t>про</w:t>
      </w:r>
      <w:r>
        <w:rPr>
          <w:spacing w:val="-12"/>
          <w:sz w:val="22"/>
        </w:rPr>
        <w:t xml:space="preserve"> </w:t>
      </w:r>
      <w:r>
        <w:rPr>
          <w:sz w:val="22"/>
        </w:rPr>
        <w:t>мультфільм,</w:t>
      </w:r>
      <w:r>
        <w:rPr>
          <w:spacing w:val="-12"/>
          <w:sz w:val="22"/>
        </w:rPr>
        <w:t xml:space="preserve"> </w:t>
      </w:r>
      <w:r>
        <w:rPr>
          <w:sz w:val="22"/>
        </w:rPr>
        <w:t>то</w:t>
      </w:r>
      <w:r>
        <w:rPr>
          <w:spacing w:val="-12"/>
          <w:sz w:val="22"/>
        </w:rPr>
        <w:t xml:space="preserve"> </w:t>
      </w:r>
      <w:r>
        <w:rPr>
          <w:sz w:val="22"/>
        </w:rPr>
        <w:t>це:</w:t>
      </w:r>
      <w:r>
        <w:rPr>
          <w:spacing w:val="-12"/>
          <w:sz w:val="22"/>
        </w:rPr>
        <w:t xml:space="preserve"> </w:t>
      </w:r>
      <w:r>
        <w:rPr>
          <w:sz w:val="22"/>
        </w:rPr>
        <w:t>флет,</w:t>
      </w:r>
      <w:r>
        <w:rPr>
          <w:spacing w:val="-12"/>
          <w:sz w:val="22"/>
        </w:rPr>
        <w:t xml:space="preserve"> </w:t>
      </w:r>
      <w:r>
        <w:rPr>
          <w:sz w:val="22"/>
        </w:rPr>
        <w:t>дудл</w:t>
      </w:r>
      <w:r>
        <w:rPr>
          <w:spacing w:val="-12"/>
          <w:sz w:val="22"/>
        </w:rPr>
        <w:t xml:space="preserve"> </w:t>
      </w:r>
      <w:r>
        <w:rPr>
          <w:sz w:val="22"/>
        </w:rPr>
        <w:t>і стопмоушн. Кожен із цих варіантів виконується у найкращому вигляді, тому ми гарантуємо залучення великої аудиторії.</w:t>
      </w:r>
    </w:p>
    <w:p w14:paraId="037731A3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40" w:hanging="360"/>
        <w:jc w:val="left"/>
        <w:rPr>
          <w:sz w:val="22"/>
        </w:rPr>
      </w:pPr>
      <w:r>
        <w:rPr>
          <w:sz w:val="22"/>
        </w:rPr>
        <w:t>Постобробка.</w:t>
      </w:r>
      <w:r>
        <w:rPr>
          <w:spacing w:val="-8"/>
          <w:sz w:val="22"/>
        </w:rPr>
        <w:t xml:space="preserve"> </w:t>
      </w:r>
      <w:r>
        <w:rPr>
          <w:sz w:val="22"/>
        </w:rPr>
        <w:t>Включає</w:t>
      </w:r>
      <w:r>
        <w:rPr>
          <w:spacing w:val="-8"/>
          <w:sz w:val="22"/>
        </w:rPr>
        <w:t xml:space="preserve"> </w:t>
      </w:r>
      <w:r>
        <w:rPr>
          <w:sz w:val="22"/>
        </w:rPr>
        <w:t>озвучування</w:t>
      </w:r>
      <w:r>
        <w:rPr>
          <w:spacing w:val="-8"/>
          <w:sz w:val="22"/>
        </w:rPr>
        <w:t xml:space="preserve"> </w:t>
      </w:r>
      <w:r>
        <w:rPr>
          <w:sz w:val="22"/>
        </w:rPr>
        <w:t>рідною</w:t>
      </w:r>
      <w:r>
        <w:rPr>
          <w:spacing w:val="-8"/>
          <w:sz w:val="22"/>
        </w:rPr>
        <w:t xml:space="preserve"> </w:t>
      </w:r>
      <w:r>
        <w:rPr>
          <w:sz w:val="22"/>
        </w:rPr>
        <w:t>та</w:t>
      </w:r>
      <w:r>
        <w:rPr>
          <w:spacing w:val="-8"/>
          <w:sz w:val="22"/>
        </w:rPr>
        <w:t xml:space="preserve"> </w:t>
      </w:r>
      <w:r>
        <w:rPr>
          <w:sz w:val="22"/>
        </w:rPr>
        <w:t>іноземною</w:t>
      </w:r>
      <w:r>
        <w:rPr>
          <w:spacing w:val="-8"/>
          <w:sz w:val="22"/>
        </w:rPr>
        <w:t xml:space="preserve"> </w:t>
      </w:r>
      <w:r>
        <w:rPr>
          <w:sz w:val="22"/>
        </w:rPr>
        <w:t>мовами,</w:t>
      </w:r>
      <w:r>
        <w:rPr>
          <w:spacing w:val="-8"/>
          <w:sz w:val="22"/>
        </w:rPr>
        <w:t xml:space="preserve"> </w:t>
      </w:r>
      <w:r>
        <w:rPr>
          <w:sz w:val="22"/>
        </w:rPr>
        <w:t>а</w:t>
      </w:r>
      <w:r>
        <w:rPr>
          <w:spacing w:val="-8"/>
          <w:sz w:val="22"/>
        </w:rPr>
        <w:t xml:space="preserve"> </w:t>
      </w:r>
      <w:r>
        <w:rPr>
          <w:sz w:val="22"/>
        </w:rPr>
        <w:t>також додавання звукових ефектів. Звук — така ж важлива частина відеоконтенту, як і зображення. «» з усією серйозністю підходить до звукового оформлення матеріалу.</w:t>
      </w:r>
    </w:p>
    <w:p w14:paraId="75AB4286">
      <w:pPr>
        <w:pStyle w:val="5"/>
        <w:spacing w:line="276" w:lineRule="auto"/>
      </w:pPr>
      <w:r>
        <w:t>Скористайтеся шансом попрацювати із професіоналами, закоханими у свою справу.</w:t>
      </w:r>
      <w:r>
        <w:rPr>
          <w:spacing w:val="-10"/>
        </w:rPr>
        <w:t xml:space="preserve"> </w:t>
      </w:r>
      <w:r>
        <w:t>Ціна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будь-яку</w:t>
      </w:r>
      <w:r>
        <w:rPr>
          <w:spacing w:val="-10"/>
        </w:rPr>
        <w:t xml:space="preserve"> </w:t>
      </w:r>
      <w:r>
        <w:t>послугу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«»</w:t>
      </w:r>
      <w:r>
        <w:rPr>
          <w:spacing w:val="-10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приємно</w:t>
      </w:r>
      <w:r>
        <w:rPr>
          <w:spacing w:val="-10"/>
        </w:rPr>
        <w:t xml:space="preserve"> </w:t>
      </w:r>
      <w:r>
        <w:t>здивує.</w:t>
      </w:r>
      <w:r>
        <w:rPr>
          <w:spacing w:val="-10"/>
        </w:rPr>
        <w:t xml:space="preserve"> </w:t>
      </w:r>
      <w:r>
        <w:t>Заходьте</w:t>
      </w:r>
      <w:r>
        <w:rPr>
          <w:spacing w:val="-10"/>
        </w:rPr>
        <w:t xml:space="preserve"> </w:t>
      </w:r>
      <w:r>
        <w:t>на офіційний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студії,</w:t>
      </w:r>
      <w:r>
        <w:rPr>
          <w:spacing w:val="-2"/>
        </w:rPr>
        <w:t xml:space="preserve"> </w:t>
      </w:r>
      <w:r>
        <w:t>заповнюйте</w:t>
      </w:r>
      <w:r>
        <w:rPr>
          <w:spacing w:val="-2"/>
        </w:rPr>
        <w:t xml:space="preserve"> </w:t>
      </w:r>
      <w:r>
        <w:t>заявку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отримайте</w:t>
      </w:r>
      <w:r>
        <w:rPr>
          <w:spacing w:val="-2"/>
        </w:rPr>
        <w:t xml:space="preserve"> </w:t>
      </w:r>
      <w:r>
        <w:t>консультацію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майстрів</w:t>
      </w:r>
      <w:r>
        <w:rPr>
          <w:spacing w:val="-2"/>
        </w:rPr>
        <w:t xml:space="preserve"> </w:t>
      </w:r>
      <w:r>
        <w:t>своєї справи. Ми сподіваємося на співпрацю саме з вами.</w:t>
      </w:r>
    </w:p>
    <w:p w14:paraId="1F25A42B">
      <w:pPr>
        <w:pStyle w:val="5"/>
        <w:spacing w:before="38"/>
        <w:ind w:left="0" w:firstLine="0"/>
      </w:pPr>
    </w:p>
    <w:p w14:paraId="0EDEA659">
      <w:pPr>
        <w:pStyle w:val="5"/>
        <w:ind w:left="743" w:firstLine="0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1456AAC9">
      <w:pPr>
        <w:pStyle w:val="2"/>
        <w:spacing w:line="276" w:lineRule="auto"/>
        <w:ind w:firstLine="720"/>
      </w:pPr>
      <w:r>
        <w:t>Декілька</w:t>
      </w:r>
      <w:r>
        <w:rPr>
          <w:spacing w:val="-5"/>
        </w:rPr>
        <w:t xml:space="preserve"> </w:t>
      </w:r>
      <w:r>
        <w:t>причин,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слід</w:t>
      </w:r>
      <w:r>
        <w:rPr>
          <w:spacing w:val="-5"/>
        </w:rPr>
        <w:t xml:space="preserve"> </w:t>
      </w:r>
      <w:r>
        <w:t>вибрати</w:t>
      </w:r>
      <w:r>
        <w:rPr>
          <w:spacing w:val="-5"/>
        </w:rPr>
        <w:t xml:space="preserve"> </w:t>
      </w:r>
      <w:r>
        <w:t>студію</w:t>
      </w:r>
      <w:r>
        <w:rPr>
          <w:spacing w:val="-5"/>
        </w:rPr>
        <w:t xml:space="preserve"> </w:t>
      </w:r>
      <w:r>
        <w:t>«»</w:t>
      </w:r>
      <w:r>
        <w:rPr>
          <w:spacing w:val="-5"/>
        </w:rPr>
        <w:t xml:space="preserve"> </w:t>
      </w:r>
      <w:r>
        <w:t>для концертних зйомок</w:t>
      </w:r>
    </w:p>
    <w:p w14:paraId="7FEDC821">
      <w:pPr>
        <w:pStyle w:val="5"/>
        <w:spacing w:line="276" w:lineRule="auto"/>
        <w:ind w:right="58"/>
      </w:pPr>
      <w:r>
        <w:t>Музика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невід'ємною</w:t>
      </w:r>
      <w:r>
        <w:rPr>
          <w:spacing w:val="-4"/>
        </w:rPr>
        <w:t xml:space="preserve"> </w:t>
      </w:r>
      <w:r>
        <w:t>частиною</w:t>
      </w:r>
      <w:r>
        <w:rPr>
          <w:spacing w:val="-4"/>
        </w:rPr>
        <w:t xml:space="preserve"> </w:t>
      </w:r>
      <w:r>
        <w:t>нашого</w:t>
      </w:r>
      <w:r>
        <w:rPr>
          <w:spacing w:val="-4"/>
        </w:rPr>
        <w:t xml:space="preserve"> </w:t>
      </w:r>
      <w:r>
        <w:t>життя.</w:t>
      </w:r>
      <w:r>
        <w:rPr>
          <w:spacing w:val="-4"/>
        </w:rPr>
        <w:t xml:space="preserve"> </w:t>
      </w:r>
      <w:r>
        <w:t>Ми</w:t>
      </w:r>
      <w:r>
        <w:rPr>
          <w:spacing w:val="-4"/>
        </w:rPr>
        <w:t xml:space="preserve"> </w:t>
      </w:r>
      <w:r>
        <w:t>слухаємо</w:t>
      </w:r>
      <w:r>
        <w:rPr>
          <w:spacing w:val="-4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машині,</w:t>
      </w:r>
      <w:r>
        <w:rPr>
          <w:spacing w:val="-4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час пробіжки, вона звучить у кафе, нічних клубах, театрі та інших громадських місцях.</w:t>
      </w:r>
    </w:p>
    <w:p w14:paraId="4E62E842">
      <w:pPr>
        <w:pStyle w:val="5"/>
        <w:spacing w:line="276" w:lineRule="auto"/>
        <w:ind w:right="42" w:firstLine="0"/>
        <w:jc w:val="both"/>
      </w:pPr>
      <w:r>
        <w:t>Будь-яка</w:t>
      </w:r>
      <w:r>
        <w:rPr>
          <w:spacing w:val="-6"/>
        </w:rPr>
        <w:t xml:space="preserve"> </w:t>
      </w:r>
      <w:r>
        <w:t>важлива</w:t>
      </w:r>
      <w:r>
        <w:rPr>
          <w:spacing w:val="-6"/>
        </w:rPr>
        <w:t xml:space="preserve"> </w:t>
      </w:r>
      <w:r>
        <w:t>подія</w:t>
      </w:r>
      <w:r>
        <w:rPr>
          <w:spacing w:val="-6"/>
        </w:rPr>
        <w:t xml:space="preserve"> </w:t>
      </w:r>
      <w:r>
        <w:t>супроводжується</w:t>
      </w:r>
      <w:r>
        <w:rPr>
          <w:spacing w:val="-6"/>
        </w:rPr>
        <w:t xml:space="preserve"> </w:t>
      </w:r>
      <w:r>
        <w:t>музикою,</w:t>
      </w:r>
      <w:r>
        <w:rPr>
          <w:spacing w:val="-6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ми</w:t>
      </w:r>
      <w:r>
        <w:rPr>
          <w:spacing w:val="-6"/>
        </w:rPr>
        <w:t xml:space="preserve"> </w:t>
      </w:r>
      <w:r>
        <w:t>краще</w:t>
      </w:r>
      <w:r>
        <w:rPr>
          <w:spacing w:val="-6"/>
        </w:rPr>
        <w:t xml:space="preserve"> </w:t>
      </w:r>
      <w:r>
        <w:t>запам'ятовуємо</w:t>
      </w:r>
      <w:r>
        <w:rPr>
          <w:spacing w:val="-6"/>
        </w:rPr>
        <w:t xml:space="preserve"> </w:t>
      </w:r>
      <w:r>
        <w:t>ті</w:t>
      </w:r>
      <w:r>
        <w:rPr>
          <w:spacing w:val="-6"/>
        </w:rPr>
        <w:t xml:space="preserve"> </w:t>
      </w:r>
      <w:r>
        <w:t>чи інші</w:t>
      </w:r>
      <w:r>
        <w:rPr>
          <w:spacing w:val="-7"/>
        </w:rPr>
        <w:t xml:space="preserve"> </w:t>
      </w:r>
      <w:r>
        <w:t>моменти.</w:t>
      </w:r>
      <w:r>
        <w:rPr>
          <w:spacing w:val="-7"/>
        </w:rPr>
        <w:t xml:space="preserve"> </w:t>
      </w:r>
      <w:r>
        <w:t>Вона</w:t>
      </w:r>
      <w:r>
        <w:rPr>
          <w:spacing w:val="-7"/>
        </w:rPr>
        <w:t xml:space="preserve"> </w:t>
      </w:r>
      <w:r>
        <w:t>служить</w:t>
      </w:r>
      <w:r>
        <w:rPr>
          <w:spacing w:val="-7"/>
        </w:rPr>
        <w:t xml:space="preserve"> </w:t>
      </w:r>
      <w:r>
        <w:t>своєрідним</w:t>
      </w:r>
      <w:r>
        <w:rPr>
          <w:spacing w:val="-7"/>
        </w:rPr>
        <w:t xml:space="preserve"> </w:t>
      </w:r>
      <w:r>
        <w:t>засобом,</w:t>
      </w:r>
      <w:r>
        <w:rPr>
          <w:spacing w:val="-7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допомагає</w:t>
      </w:r>
      <w:r>
        <w:rPr>
          <w:spacing w:val="-7"/>
        </w:rPr>
        <w:t xml:space="preserve"> </w:t>
      </w:r>
      <w:r>
        <w:t>розслабитися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вдатися до приємних спогадів.</w:t>
      </w:r>
    </w:p>
    <w:p w14:paraId="3DDD5243">
      <w:pPr>
        <w:pStyle w:val="5"/>
        <w:spacing w:line="276" w:lineRule="auto"/>
      </w:pPr>
      <w:r>
        <w:t>Концерти — чудове джерело живої музики. Різні музичні фестивалі збирають безліч меломанів, а тому вимагають якісного звучання та професійної апаратури. Не обійтись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запису</w:t>
      </w:r>
      <w:r>
        <w:rPr>
          <w:spacing w:val="-8"/>
        </w:rPr>
        <w:t xml:space="preserve"> </w:t>
      </w:r>
      <w:r>
        <w:t>концертів.</w:t>
      </w:r>
      <w:r>
        <w:rPr>
          <w:spacing w:val="-8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лише</w:t>
      </w:r>
      <w:r>
        <w:rPr>
          <w:spacing w:val="-8"/>
        </w:rPr>
        <w:t xml:space="preserve"> </w:t>
      </w:r>
      <w:r>
        <w:t>документування</w:t>
      </w:r>
      <w:r>
        <w:rPr>
          <w:spacing w:val="-8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виконавця</w:t>
      </w:r>
      <w:r>
        <w:rPr>
          <w:spacing w:val="-8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 xml:space="preserve">гурту, а й можливість насолодитися виступом тим слухачам, що не змогли потрапити на </w:t>
      </w:r>
      <w:r>
        <w:rPr>
          <w:spacing w:val="-2"/>
        </w:rPr>
        <w:t>концерт.</w:t>
      </w:r>
    </w:p>
    <w:p w14:paraId="67DC2C66">
      <w:pPr>
        <w:pStyle w:val="5"/>
        <w:spacing w:line="276" w:lineRule="auto"/>
        <w:ind w:right="58"/>
      </w:pPr>
      <w:r>
        <w:t>Зйомку концертів не можна назвати простою справою. Це складний тип операторської роботи, що вимагає високого професіоналізму та досвіду. Особливо важко працювати з іменитими замовниками: велика популярність артиста вимагає найякіснішої</w:t>
      </w:r>
      <w:r>
        <w:rPr>
          <w:spacing w:val="-8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знімальної</w:t>
      </w:r>
      <w:r>
        <w:rPr>
          <w:spacing w:val="-8"/>
        </w:rPr>
        <w:t xml:space="preserve"> </w:t>
      </w:r>
      <w:r>
        <w:t>групи.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такими</w:t>
      </w:r>
      <w:r>
        <w:rPr>
          <w:spacing w:val="-8"/>
        </w:rPr>
        <w:t xml:space="preserve"> </w:t>
      </w:r>
      <w:r>
        <w:t>здатні</w:t>
      </w:r>
      <w:r>
        <w:rPr>
          <w:spacing w:val="-8"/>
        </w:rPr>
        <w:t xml:space="preserve"> </w:t>
      </w:r>
      <w:r>
        <w:t>впоратися</w:t>
      </w:r>
      <w:r>
        <w:rPr>
          <w:spacing w:val="-8"/>
        </w:rPr>
        <w:t xml:space="preserve"> </w:t>
      </w:r>
      <w:r>
        <w:t>тільки</w:t>
      </w:r>
      <w:r>
        <w:rPr>
          <w:spacing w:val="-8"/>
        </w:rPr>
        <w:t xml:space="preserve"> </w:t>
      </w:r>
      <w:r>
        <w:t xml:space="preserve">професіонали компанії </w:t>
      </w:r>
      <w:r>
        <w:rPr>
          <w:b/>
        </w:rPr>
        <w:t>«»</w:t>
      </w:r>
      <w:r>
        <w:t>.</w:t>
      </w:r>
    </w:p>
    <w:p w14:paraId="711BCC1E">
      <w:pPr>
        <w:spacing w:before="0" w:line="276" w:lineRule="auto"/>
        <w:ind w:left="743" w:right="0" w:firstLine="0"/>
        <w:jc w:val="left"/>
        <w:rPr>
          <w:sz w:val="22"/>
        </w:rPr>
      </w:pPr>
      <w:r>
        <w:rPr>
          <w:b/>
          <w:sz w:val="22"/>
        </w:rPr>
        <w:t>Чому за концертною зйомкою слід звернутися до професіоналів Відеовиробництво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від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студії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втілює</w:t>
      </w:r>
      <w:r>
        <w:rPr>
          <w:spacing w:val="-7"/>
          <w:sz w:val="22"/>
        </w:rPr>
        <w:t xml:space="preserve"> </w:t>
      </w:r>
      <w:r>
        <w:rPr>
          <w:sz w:val="22"/>
        </w:rPr>
        <w:t>у</w:t>
      </w:r>
      <w:r>
        <w:rPr>
          <w:spacing w:val="-7"/>
          <w:sz w:val="22"/>
        </w:rPr>
        <w:t xml:space="preserve"> </w:t>
      </w:r>
      <w:r>
        <w:rPr>
          <w:sz w:val="22"/>
        </w:rPr>
        <w:t>собі</w:t>
      </w:r>
      <w:r>
        <w:rPr>
          <w:spacing w:val="-7"/>
          <w:sz w:val="22"/>
        </w:rPr>
        <w:t xml:space="preserve"> </w:t>
      </w:r>
      <w:r>
        <w:rPr>
          <w:sz w:val="22"/>
        </w:rPr>
        <w:t>багатий</w:t>
      </w:r>
      <w:r>
        <w:rPr>
          <w:spacing w:val="-7"/>
          <w:sz w:val="22"/>
        </w:rPr>
        <w:t xml:space="preserve"> </w:t>
      </w:r>
      <w:r>
        <w:rPr>
          <w:sz w:val="22"/>
        </w:rPr>
        <w:t>досвід</w:t>
      </w:r>
      <w:r>
        <w:rPr>
          <w:spacing w:val="-7"/>
          <w:sz w:val="22"/>
        </w:rPr>
        <w:t xml:space="preserve"> </w:t>
      </w:r>
      <w:r>
        <w:rPr>
          <w:sz w:val="22"/>
        </w:rPr>
        <w:t>у</w:t>
      </w:r>
    </w:p>
    <w:p w14:paraId="06DDD45D">
      <w:pPr>
        <w:pStyle w:val="5"/>
        <w:spacing w:line="276" w:lineRule="auto"/>
        <w:ind w:right="107" w:firstLine="0"/>
      </w:pPr>
      <w:r>
        <w:t>відеозаписі виступів не лише вітчизняних, а й зарубіжних артистів. Нам довіряють, бо ми найкращі у своїй справі. Наш відеопродакшн посідає перше місце в Україні серед інших</w:t>
      </w:r>
      <w:r>
        <w:rPr>
          <w:spacing w:val="-11"/>
        </w:rPr>
        <w:t xml:space="preserve"> </w:t>
      </w:r>
      <w:r>
        <w:t>студій.</w:t>
      </w:r>
      <w:r>
        <w:rPr>
          <w:spacing w:val="-11"/>
        </w:rPr>
        <w:t xml:space="preserve"> </w:t>
      </w:r>
      <w:r>
        <w:t>Компанія</w:t>
      </w:r>
      <w:r>
        <w:rPr>
          <w:spacing w:val="-11"/>
        </w:rPr>
        <w:t xml:space="preserve"> </w:t>
      </w:r>
      <w:r>
        <w:t>відрізняється</w:t>
      </w:r>
      <w:r>
        <w:rPr>
          <w:spacing w:val="-11"/>
        </w:rPr>
        <w:t xml:space="preserve"> </w:t>
      </w:r>
      <w:r>
        <w:t>найновішим</w:t>
      </w:r>
      <w:r>
        <w:rPr>
          <w:spacing w:val="-11"/>
        </w:rPr>
        <w:t xml:space="preserve"> </w:t>
      </w:r>
      <w:r>
        <w:t>обладнанням,</w:t>
      </w:r>
      <w:r>
        <w:rPr>
          <w:spacing w:val="-11"/>
        </w:rPr>
        <w:t xml:space="preserve"> </w:t>
      </w:r>
      <w:r>
        <w:t>багаторічним</w:t>
      </w:r>
      <w:r>
        <w:rPr>
          <w:spacing w:val="-11"/>
        </w:rPr>
        <w:t xml:space="preserve"> </w:t>
      </w:r>
      <w:r>
        <w:t>досвідом у створенні різного відеоконтенту, найкращими спеціалістами та доступними цінами.</w:t>
      </w:r>
    </w:p>
    <w:p w14:paraId="496583D8">
      <w:pPr>
        <w:pStyle w:val="5"/>
        <w:ind w:left="743" w:firstLine="0"/>
      </w:pPr>
      <w:r>
        <w:t>Студія</w:t>
      </w:r>
      <w:r>
        <w:rPr>
          <w:spacing w:val="-8"/>
        </w:rPr>
        <w:t xml:space="preserve"> </w:t>
      </w:r>
      <w:r>
        <w:t>якісно</w:t>
      </w:r>
      <w:r>
        <w:rPr>
          <w:spacing w:val="-7"/>
        </w:rPr>
        <w:t xml:space="preserve"> </w:t>
      </w:r>
      <w:r>
        <w:t>вирішить</w:t>
      </w:r>
      <w:r>
        <w:rPr>
          <w:spacing w:val="-8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rPr>
          <w:spacing w:val="-2"/>
        </w:rPr>
        <w:t>завдання:</w:t>
      </w:r>
    </w:p>
    <w:p w14:paraId="670CF56E">
      <w:pPr>
        <w:pStyle w:val="7"/>
        <w:numPr>
          <w:ilvl w:val="0"/>
          <w:numId w:val="6"/>
        </w:numPr>
        <w:tabs>
          <w:tab w:val="left" w:pos="1461"/>
          <w:tab w:val="left" w:pos="1463"/>
        </w:tabs>
        <w:spacing w:before="38" w:after="0" w:line="276" w:lineRule="auto"/>
        <w:ind w:left="1463" w:right="110" w:hanging="360"/>
        <w:jc w:val="left"/>
        <w:rPr>
          <w:sz w:val="22"/>
        </w:rPr>
      </w:pPr>
      <w:r>
        <w:rPr>
          <w:sz w:val="22"/>
        </w:rPr>
        <w:t>Підберемо та встановимо все необхідне обладнання для зйомки концерту</w:t>
      </w:r>
      <w:r>
        <w:rPr>
          <w:spacing w:val="-13"/>
          <w:sz w:val="22"/>
        </w:rPr>
        <w:t xml:space="preserve"> </w:t>
      </w:r>
      <w:r>
        <w:rPr>
          <w:sz w:val="22"/>
        </w:rPr>
        <w:t>та</w:t>
      </w:r>
      <w:r>
        <w:rPr>
          <w:spacing w:val="-13"/>
          <w:sz w:val="22"/>
        </w:rPr>
        <w:t xml:space="preserve"> </w:t>
      </w:r>
      <w:r>
        <w:rPr>
          <w:sz w:val="22"/>
        </w:rPr>
        <w:t>іншого</w:t>
      </w:r>
      <w:r>
        <w:rPr>
          <w:spacing w:val="-13"/>
          <w:sz w:val="22"/>
        </w:rPr>
        <w:t xml:space="preserve"> </w:t>
      </w:r>
      <w:r>
        <w:rPr>
          <w:sz w:val="22"/>
        </w:rPr>
        <w:t>виду</w:t>
      </w:r>
      <w:r>
        <w:rPr>
          <w:spacing w:val="-13"/>
          <w:sz w:val="22"/>
        </w:rPr>
        <w:t xml:space="preserve"> </w:t>
      </w:r>
      <w:r>
        <w:rPr>
          <w:sz w:val="22"/>
        </w:rPr>
        <w:t>живого</w:t>
      </w:r>
      <w:r>
        <w:rPr>
          <w:spacing w:val="-13"/>
          <w:sz w:val="22"/>
        </w:rPr>
        <w:t xml:space="preserve"> </w:t>
      </w:r>
      <w:r>
        <w:rPr>
          <w:sz w:val="22"/>
        </w:rPr>
        <w:t>виступу.</w:t>
      </w:r>
      <w:r>
        <w:rPr>
          <w:spacing w:val="-13"/>
          <w:sz w:val="22"/>
        </w:rPr>
        <w:t xml:space="preserve"> </w:t>
      </w:r>
      <w:r>
        <w:rPr>
          <w:sz w:val="22"/>
        </w:rPr>
        <w:t>У</w:t>
      </w:r>
      <w:r>
        <w:rPr>
          <w:spacing w:val="-13"/>
          <w:sz w:val="22"/>
        </w:rPr>
        <w:t xml:space="preserve"> </w:t>
      </w:r>
      <w:r>
        <w:rPr>
          <w:sz w:val="22"/>
        </w:rPr>
        <w:t>результаті</w:t>
      </w:r>
      <w:r>
        <w:rPr>
          <w:spacing w:val="-13"/>
          <w:sz w:val="22"/>
        </w:rPr>
        <w:t xml:space="preserve"> </w:t>
      </w:r>
      <w:r>
        <w:rPr>
          <w:sz w:val="22"/>
        </w:rPr>
        <w:t>ви</w:t>
      </w:r>
      <w:r>
        <w:rPr>
          <w:spacing w:val="-13"/>
          <w:sz w:val="22"/>
        </w:rPr>
        <w:t xml:space="preserve"> </w:t>
      </w:r>
      <w:r>
        <w:rPr>
          <w:sz w:val="22"/>
        </w:rPr>
        <w:t>отримаєте</w:t>
      </w:r>
      <w:r>
        <w:rPr>
          <w:spacing w:val="-13"/>
          <w:sz w:val="22"/>
        </w:rPr>
        <w:t xml:space="preserve"> </w:t>
      </w:r>
      <w:r>
        <w:rPr>
          <w:sz w:val="22"/>
        </w:rPr>
        <w:t>відео, яке допоможе у просуванні вашої музики.</w:t>
      </w:r>
    </w:p>
    <w:p w14:paraId="5ACAD89D">
      <w:pPr>
        <w:pStyle w:val="7"/>
        <w:numPr>
          <w:ilvl w:val="0"/>
          <w:numId w:val="6"/>
        </w:numPr>
        <w:tabs>
          <w:tab w:val="left" w:pos="1461"/>
          <w:tab w:val="left" w:pos="1463"/>
        </w:tabs>
        <w:spacing w:before="0" w:after="0" w:line="276" w:lineRule="auto"/>
        <w:ind w:left="1463" w:right="1143" w:hanging="360"/>
        <w:jc w:val="left"/>
        <w:rPr>
          <w:sz w:val="22"/>
        </w:rPr>
      </w:pPr>
      <w:r>
        <w:rPr>
          <w:sz w:val="22"/>
        </w:rPr>
        <w:t>Влаштуємо</w:t>
      </w:r>
      <w:r>
        <w:rPr>
          <w:spacing w:val="-14"/>
          <w:sz w:val="22"/>
        </w:rPr>
        <w:t xml:space="preserve"> </w:t>
      </w:r>
      <w:r>
        <w:rPr>
          <w:sz w:val="22"/>
        </w:rPr>
        <w:t>багатокамерну,</w:t>
      </w:r>
      <w:r>
        <w:rPr>
          <w:spacing w:val="-14"/>
          <w:sz w:val="22"/>
        </w:rPr>
        <w:t xml:space="preserve"> </w:t>
      </w:r>
      <w:r>
        <w:rPr>
          <w:sz w:val="22"/>
        </w:rPr>
        <w:t>живу</w:t>
      </w:r>
      <w:r>
        <w:rPr>
          <w:spacing w:val="-14"/>
          <w:sz w:val="22"/>
        </w:rPr>
        <w:t xml:space="preserve"> </w:t>
      </w:r>
      <w:r>
        <w:rPr>
          <w:sz w:val="22"/>
        </w:rPr>
        <w:t>зйомку</w:t>
      </w:r>
      <w:r>
        <w:rPr>
          <w:spacing w:val="-14"/>
          <w:sz w:val="22"/>
        </w:rPr>
        <w:t xml:space="preserve"> </w:t>
      </w:r>
      <w:r>
        <w:rPr>
          <w:sz w:val="22"/>
        </w:rPr>
        <w:t>та</w:t>
      </w:r>
      <w:r>
        <w:rPr>
          <w:spacing w:val="-14"/>
          <w:sz w:val="22"/>
        </w:rPr>
        <w:t xml:space="preserve"> </w:t>
      </w:r>
      <w:r>
        <w:rPr>
          <w:sz w:val="22"/>
        </w:rPr>
        <w:t>запис</w:t>
      </w:r>
      <w:r>
        <w:rPr>
          <w:spacing w:val="-14"/>
          <w:sz w:val="22"/>
        </w:rPr>
        <w:t xml:space="preserve"> </w:t>
      </w:r>
      <w:r>
        <w:rPr>
          <w:sz w:val="22"/>
        </w:rPr>
        <w:t>звуку,</w:t>
      </w:r>
      <w:r>
        <w:rPr>
          <w:spacing w:val="-14"/>
          <w:sz w:val="22"/>
        </w:rPr>
        <w:t xml:space="preserve"> </w:t>
      </w:r>
      <w:r>
        <w:rPr>
          <w:sz w:val="22"/>
        </w:rPr>
        <w:t>а</w:t>
      </w:r>
      <w:r>
        <w:rPr>
          <w:spacing w:val="-14"/>
          <w:sz w:val="22"/>
        </w:rPr>
        <w:t xml:space="preserve"> </w:t>
      </w:r>
      <w:r>
        <w:rPr>
          <w:sz w:val="22"/>
        </w:rPr>
        <w:t>також розставимо акценти на найяскравіших моментах шоу.</w:t>
      </w:r>
    </w:p>
    <w:p w14:paraId="3B30BB17">
      <w:pPr>
        <w:pStyle w:val="7"/>
        <w:numPr>
          <w:ilvl w:val="0"/>
          <w:numId w:val="6"/>
        </w:numPr>
        <w:tabs>
          <w:tab w:val="left" w:pos="1461"/>
          <w:tab w:val="left" w:pos="1463"/>
        </w:tabs>
        <w:spacing w:before="0" w:after="0" w:line="276" w:lineRule="auto"/>
        <w:ind w:left="1463" w:right="125" w:hanging="360"/>
        <w:jc w:val="left"/>
        <w:rPr>
          <w:sz w:val="22"/>
        </w:rPr>
      </w:pPr>
      <w:r>
        <w:rPr>
          <w:sz w:val="22"/>
        </w:rPr>
        <w:t>Після</w:t>
      </w:r>
      <w:r>
        <w:rPr>
          <w:spacing w:val="-11"/>
          <w:sz w:val="22"/>
        </w:rPr>
        <w:t xml:space="preserve"> </w:t>
      </w:r>
      <w:r>
        <w:rPr>
          <w:sz w:val="22"/>
        </w:rPr>
        <w:t>зйомки</w:t>
      </w:r>
      <w:r>
        <w:rPr>
          <w:spacing w:val="-11"/>
          <w:sz w:val="22"/>
        </w:rPr>
        <w:t xml:space="preserve"> </w:t>
      </w:r>
      <w:r>
        <w:rPr>
          <w:sz w:val="22"/>
        </w:rPr>
        <w:t>матеріалу,</w:t>
      </w:r>
      <w:r>
        <w:rPr>
          <w:spacing w:val="-11"/>
          <w:sz w:val="22"/>
        </w:rPr>
        <w:t xml:space="preserve"> </w:t>
      </w:r>
      <w:r>
        <w:rPr>
          <w:sz w:val="22"/>
        </w:rPr>
        <w:t>займемося</w:t>
      </w:r>
      <w:r>
        <w:rPr>
          <w:spacing w:val="-11"/>
          <w:sz w:val="22"/>
        </w:rPr>
        <w:t xml:space="preserve"> </w:t>
      </w:r>
      <w:r>
        <w:rPr>
          <w:sz w:val="22"/>
        </w:rPr>
        <w:t>постпродакшеном</w:t>
      </w:r>
      <w:r>
        <w:rPr>
          <w:spacing w:val="-11"/>
          <w:sz w:val="22"/>
        </w:rPr>
        <w:t xml:space="preserve"> </w:t>
      </w:r>
      <w:r>
        <w:rPr>
          <w:sz w:val="22"/>
        </w:rPr>
        <w:t>високого</w:t>
      </w:r>
      <w:r>
        <w:rPr>
          <w:spacing w:val="-11"/>
          <w:sz w:val="22"/>
        </w:rPr>
        <w:t xml:space="preserve"> </w:t>
      </w:r>
      <w:r>
        <w:rPr>
          <w:sz w:val="22"/>
        </w:rPr>
        <w:t>рівня.</w:t>
      </w:r>
      <w:r>
        <w:rPr>
          <w:spacing w:val="-11"/>
          <w:sz w:val="22"/>
        </w:rPr>
        <w:t xml:space="preserve"> </w:t>
      </w:r>
      <w:r>
        <w:rPr>
          <w:sz w:val="22"/>
        </w:rPr>
        <w:t>До нього входить монтаж відзнятого, озвучування, корекція кольору, додавання візуальних ефектів та багато іншого.</w:t>
      </w:r>
    </w:p>
    <w:p w14:paraId="43546099">
      <w:pPr>
        <w:pStyle w:val="5"/>
        <w:spacing w:line="276" w:lineRule="auto"/>
        <w:ind w:right="110"/>
      </w:pPr>
      <w:r>
        <w:t>Завдяки концертній зйомці від «» нові виконавці заявлять про себе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стануть</w:t>
      </w:r>
      <w:r>
        <w:rPr>
          <w:spacing w:val="-8"/>
        </w:rPr>
        <w:t xml:space="preserve"> </w:t>
      </w:r>
      <w:r>
        <w:t>конкурентоспроможними</w:t>
      </w:r>
      <w:r>
        <w:rPr>
          <w:spacing w:val="-8"/>
        </w:rPr>
        <w:t xml:space="preserve"> </w:t>
      </w:r>
      <w:r>
        <w:t>артистами.</w:t>
      </w:r>
      <w:r>
        <w:rPr>
          <w:spacing w:val="-8"/>
        </w:rPr>
        <w:t xml:space="preserve"> </w:t>
      </w:r>
      <w:r>
        <w:t>Можете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боятися</w:t>
      </w:r>
      <w:r>
        <w:rPr>
          <w:spacing w:val="-8"/>
        </w:rPr>
        <w:t xml:space="preserve"> </w:t>
      </w:r>
      <w:r>
        <w:t>наших</w:t>
      </w:r>
      <w:r>
        <w:rPr>
          <w:spacing w:val="-8"/>
        </w:rPr>
        <w:t xml:space="preserve"> </w:t>
      </w:r>
      <w:r>
        <w:t>цін,</w:t>
      </w:r>
      <w:r>
        <w:rPr>
          <w:spacing w:val="-8"/>
        </w:rPr>
        <w:t xml:space="preserve"> </w:t>
      </w:r>
      <w:r>
        <w:t>вони є доступними для всіх виконавців. Усі розцінки можна переглянути на сайті компанії.</w:t>
      </w:r>
    </w:p>
    <w:p w14:paraId="0272AE91">
      <w:pPr>
        <w:pStyle w:val="5"/>
        <w:ind w:firstLine="0"/>
      </w:pPr>
      <w:r>
        <w:t>Запевняємо</w:t>
      </w:r>
      <w:r>
        <w:rPr>
          <w:spacing w:val="-7"/>
        </w:rPr>
        <w:t xml:space="preserve"> </w:t>
      </w:r>
      <w:r>
        <w:t>вас,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наші</w:t>
      </w:r>
      <w:r>
        <w:rPr>
          <w:spacing w:val="-7"/>
        </w:rPr>
        <w:t xml:space="preserve"> </w:t>
      </w:r>
      <w:r>
        <w:t>послуги</w:t>
      </w:r>
      <w:r>
        <w:rPr>
          <w:spacing w:val="-7"/>
        </w:rPr>
        <w:t xml:space="preserve"> </w:t>
      </w:r>
      <w:r>
        <w:t>можуть</w:t>
      </w:r>
      <w:r>
        <w:rPr>
          <w:spacing w:val="-6"/>
        </w:rPr>
        <w:t xml:space="preserve"> </w:t>
      </w:r>
      <w:r>
        <w:t>дозволити</w:t>
      </w:r>
      <w:r>
        <w:rPr>
          <w:spacing w:val="-7"/>
        </w:rPr>
        <w:t xml:space="preserve"> </w:t>
      </w:r>
      <w:r>
        <w:t>собі</w:t>
      </w:r>
      <w:r>
        <w:rPr>
          <w:spacing w:val="-7"/>
        </w:rPr>
        <w:t xml:space="preserve"> </w:t>
      </w:r>
      <w:r>
        <w:t>практично</w:t>
      </w:r>
      <w:r>
        <w:rPr>
          <w:spacing w:val="-6"/>
        </w:rPr>
        <w:t xml:space="preserve"> </w:t>
      </w:r>
      <w:r>
        <w:rPr>
          <w:spacing w:val="-4"/>
        </w:rPr>
        <w:t>всі.</w:t>
      </w:r>
    </w:p>
    <w:p w14:paraId="3A00956C">
      <w:pPr>
        <w:pStyle w:val="5"/>
        <w:spacing w:before="38" w:line="276" w:lineRule="auto"/>
      </w:pPr>
      <w:r>
        <w:t>Замовляйте відеопродакшн від справжніх професіоналів та поділіться своєю творчістю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шанувальниками.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втрачайте</w:t>
      </w:r>
      <w:r>
        <w:rPr>
          <w:spacing w:val="-7"/>
        </w:rPr>
        <w:t xml:space="preserve"> </w:t>
      </w:r>
      <w:r>
        <w:t>цієї</w:t>
      </w:r>
      <w:r>
        <w:rPr>
          <w:spacing w:val="-7"/>
        </w:rPr>
        <w:t xml:space="preserve"> </w:t>
      </w:r>
      <w:r>
        <w:t>можливості,</w:t>
      </w:r>
      <w:r>
        <w:rPr>
          <w:spacing w:val="-7"/>
        </w:rPr>
        <w:t xml:space="preserve"> </w:t>
      </w:r>
      <w:r>
        <w:t>оформіть</w:t>
      </w:r>
      <w:r>
        <w:rPr>
          <w:spacing w:val="-7"/>
        </w:rPr>
        <w:t xml:space="preserve"> </w:t>
      </w:r>
      <w:r>
        <w:t>заявку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сайті студії і ми зробимо для вас якісний відеоконтент.</w:t>
      </w:r>
    </w:p>
    <w:p w14:paraId="23FF9219">
      <w:pPr>
        <w:pStyle w:val="5"/>
        <w:spacing w:before="37"/>
        <w:ind w:left="0" w:firstLine="0"/>
      </w:pPr>
    </w:p>
    <w:p w14:paraId="48061F13">
      <w:pPr>
        <w:pStyle w:val="5"/>
        <w:spacing w:before="1"/>
        <w:ind w:left="743" w:firstLine="0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01572C56">
      <w:pPr>
        <w:pStyle w:val="2"/>
        <w:spacing w:line="276" w:lineRule="auto"/>
        <w:ind w:right="68" w:firstLine="720"/>
      </w:pPr>
      <w:r>
        <w:t>Створення</w:t>
      </w:r>
      <w:r>
        <w:rPr>
          <w:spacing w:val="-9"/>
        </w:rPr>
        <w:t xml:space="preserve"> </w:t>
      </w:r>
      <w:r>
        <w:t>відеоконтенту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допомогою</w:t>
      </w:r>
      <w:r>
        <w:rPr>
          <w:spacing w:val="-9"/>
        </w:rPr>
        <w:t xml:space="preserve"> </w:t>
      </w:r>
      <w:r>
        <w:t>аерозйомки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етапів</w:t>
      </w:r>
      <w:r>
        <w:rPr>
          <w:spacing w:val="-9"/>
        </w:rPr>
        <w:t xml:space="preserve"> </w:t>
      </w:r>
      <w:r>
        <w:t>зйомки відео від компанії «»</w:t>
      </w:r>
    </w:p>
    <w:p w14:paraId="20183D0A">
      <w:pPr>
        <w:pStyle w:val="5"/>
        <w:ind w:left="743" w:firstLine="0"/>
      </w:pPr>
      <w:r>
        <w:t>Зйомка</w:t>
      </w:r>
      <w:r>
        <w:rPr>
          <w:spacing w:val="-8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повітря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із</w:t>
      </w:r>
      <w:r>
        <w:rPr>
          <w:spacing w:val="-6"/>
        </w:rPr>
        <w:t xml:space="preserve"> </w:t>
      </w:r>
      <w:r>
        <w:t>найбільш</w:t>
      </w:r>
      <w:r>
        <w:rPr>
          <w:spacing w:val="-6"/>
        </w:rPr>
        <w:t xml:space="preserve"> </w:t>
      </w:r>
      <w:r>
        <w:t>вражаючих</w:t>
      </w:r>
      <w:r>
        <w:rPr>
          <w:spacing w:val="-6"/>
        </w:rPr>
        <w:t xml:space="preserve"> </w:t>
      </w:r>
      <w:r>
        <w:t>видів</w:t>
      </w:r>
      <w:r>
        <w:rPr>
          <w:spacing w:val="-6"/>
        </w:rPr>
        <w:t xml:space="preserve"> </w:t>
      </w:r>
      <w:r>
        <w:t>створення</w:t>
      </w:r>
      <w:r>
        <w:rPr>
          <w:spacing w:val="-6"/>
        </w:rPr>
        <w:t xml:space="preserve"> </w:t>
      </w:r>
      <w:r>
        <w:rPr>
          <w:spacing w:val="-2"/>
        </w:rPr>
        <w:t>відеороликів.</w:t>
      </w:r>
    </w:p>
    <w:p w14:paraId="38F61ADA">
      <w:pPr>
        <w:pStyle w:val="5"/>
        <w:spacing w:before="38" w:line="276" w:lineRule="auto"/>
        <w:ind w:firstLine="0"/>
      </w:pPr>
      <w:r>
        <w:t>При залученні сучасних технологій, сьогодні не так вже й складно реалізувати аматорське</w:t>
      </w:r>
      <w:r>
        <w:rPr>
          <w:spacing w:val="-10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професійне</w:t>
      </w:r>
      <w:r>
        <w:rPr>
          <w:spacing w:val="-10"/>
        </w:rPr>
        <w:t xml:space="preserve"> </w:t>
      </w:r>
      <w:r>
        <w:t>відео</w:t>
      </w:r>
      <w:r>
        <w:rPr>
          <w:spacing w:val="-10"/>
        </w:rPr>
        <w:t xml:space="preserve"> </w:t>
      </w:r>
      <w:r>
        <w:t>такого</w:t>
      </w:r>
      <w:r>
        <w:rPr>
          <w:spacing w:val="-10"/>
        </w:rPr>
        <w:t xml:space="preserve"> </w:t>
      </w:r>
      <w:r>
        <w:t>формату.</w:t>
      </w:r>
      <w:r>
        <w:rPr>
          <w:spacing w:val="-10"/>
        </w:rPr>
        <w:t xml:space="preserve"> </w:t>
      </w:r>
      <w:r>
        <w:t>Практично</w:t>
      </w:r>
      <w:r>
        <w:rPr>
          <w:spacing w:val="-10"/>
        </w:rPr>
        <w:t xml:space="preserve"> </w:t>
      </w:r>
      <w:r>
        <w:t>кожен</w:t>
      </w:r>
      <w:r>
        <w:rPr>
          <w:spacing w:val="-10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придбати квадрокоптер і займатися створенням даного контенту.</w:t>
      </w:r>
    </w:p>
    <w:p w14:paraId="7C2D9026">
      <w:pPr>
        <w:pStyle w:val="5"/>
        <w:spacing w:line="276" w:lineRule="auto"/>
        <w:ind w:right="68"/>
      </w:pPr>
      <w:r>
        <w:t>Аерозйомка служить для документування важливих подій, зйомки художніх фільмів,</w:t>
      </w:r>
      <w:r>
        <w:rPr>
          <w:spacing w:val="-6"/>
        </w:rPr>
        <w:t xml:space="preserve"> </w:t>
      </w:r>
      <w:r>
        <w:t>рекламних</w:t>
      </w:r>
      <w:r>
        <w:rPr>
          <w:spacing w:val="-6"/>
        </w:rPr>
        <w:t xml:space="preserve"> </w:t>
      </w:r>
      <w:r>
        <w:t>кампаній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багато</w:t>
      </w:r>
      <w:r>
        <w:rPr>
          <w:spacing w:val="-6"/>
        </w:rPr>
        <w:t xml:space="preserve"> </w:t>
      </w:r>
      <w:r>
        <w:t>іншого.</w:t>
      </w:r>
      <w:r>
        <w:rPr>
          <w:spacing w:val="-6"/>
        </w:rPr>
        <w:t xml:space="preserve"> </w:t>
      </w:r>
      <w:r>
        <w:t>Корпорації</w:t>
      </w:r>
      <w:r>
        <w:rPr>
          <w:spacing w:val="-6"/>
        </w:rPr>
        <w:t xml:space="preserve"> </w:t>
      </w:r>
      <w:r>
        <w:t>взяли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замітку</w:t>
      </w:r>
      <w:r>
        <w:rPr>
          <w:spacing w:val="-6"/>
        </w:rPr>
        <w:t xml:space="preserve"> </w:t>
      </w:r>
      <w:r>
        <w:t>такий</w:t>
      </w:r>
      <w:r>
        <w:rPr>
          <w:spacing w:val="-6"/>
        </w:rPr>
        <w:t xml:space="preserve"> </w:t>
      </w:r>
      <w:r>
        <w:t>вид створення відеоматеріалу, бо він дає змогу по-іншому подивитися на речі. За допомогою</w:t>
      </w:r>
      <w:r>
        <w:rPr>
          <w:spacing w:val="-8"/>
        </w:rPr>
        <w:t xml:space="preserve"> </w:t>
      </w:r>
      <w:r>
        <w:t>аерозйомки</w:t>
      </w:r>
      <w:r>
        <w:rPr>
          <w:spacing w:val="-8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зняти</w:t>
      </w:r>
      <w:r>
        <w:rPr>
          <w:spacing w:val="-8"/>
        </w:rPr>
        <w:t xml:space="preserve"> </w:t>
      </w:r>
      <w:r>
        <w:t>захоплюючу</w:t>
      </w:r>
      <w:r>
        <w:rPr>
          <w:spacing w:val="-8"/>
        </w:rPr>
        <w:t xml:space="preserve"> </w:t>
      </w:r>
      <w:r>
        <w:t>рекламу</w:t>
      </w:r>
      <w:r>
        <w:rPr>
          <w:spacing w:val="-8"/>
        </w:rPr>
        <w:t xml:space="preserve"> </w:t>
      </w:r>
      <w:r>
        <w:t>продукції,</w:t>
      </w:r>
      <w:r>
        <w:rPr>
          <w:spacing w:val="-8"/>
        </w:rPr>
        <w:t xml:space="preserve"> </w:t>
      </w:r>
      <w:r>
        <w:t>після</w:t>
      </w:r>
      <w:r>
        <w:rPr>
          <w:spacing w:val="-8"/>
        </w:rPr>
        <w:t xml:space="preserve"> </w:t>
      </w:r>
      <w:r>
        <w:t>перегляду якої нові клієнти хлинуть в магазини величезним потоком.</w:t>
      </w:r>
    </w:p>
    <w:p w14:paraId="5193E129">
      <w:pPr>
        <w:pStyle w:val="5"/>
        <w:spacing w:line="276" w:lineRule="auto"/>
      </w:pPr>
      <w:r>
        <w:t>Цей</w:t>
      </w:r>
      <w:r>
        <w:rPr>
          <w:spacing w:val="-7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зйомки</w:t>
      </w:r>
      <w:r>
        <w:rPr>
          <w:spacing w:val="-7"/>
        </w:rPr>
        <w:t xml:space="preserve"> </w:t>
      </w:r>
      <w:r>
        <w:t>створює</w:t>
      </w:r>
      <w:r>
        <w:rPr>
          <w:spacing w:val="-7"/>
        </w:rPr>
        <w:t xml:space="preserve"> </w:t>
      </w:r>
      <w:r>
        <w:t>приголомшливі</w:t>
      </w:r>
      <w:r>
        <w:rPr>
          <w:spacing w:val="-7"/>
        </w:rPr>
        <w:t xml:space="preserve"> </w:t>
      </w:r>
      <w:r>
        <w:t>панорами</w:t>
      </w:r>
      <w:r>
        <w:rPr>
          <w:spacing w:val="-7"/>
        </w:rPr>
        <w:t xml:space="preserve"> </w:t>
      </w:r>
      <w:r>
        <w:t>місцевості.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дивно,</w:t>
      </w:r>
      <w:r>
        <w:rPr>
          <w:spacing w:val="-7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 xml:space="preserve">він такий популярний практично у всіх сферах діяльності. Але, незважаючи на відносну доступність літальних апаратів, за якісним контентом краще звернутися до людей, які знають всі тонкощі аерозйомки. Спеціалістів можна знайти у компанії </w:t>
      </w:r>
      <w:r>
        <w:rPr>
          <w:b/>
        </w:rPr>
        <w:t>«</w:t>
      </w:r>
      <w:r>
        <w:rPr>
          <w:b/>
          <w:spacing w:val="-2"/>
        </w:rPr>
        <w:t>»</w:t>
      </w:r>
      <w:r>
        <w:rPr>
          <w:spacing w:val="-2"/>
        </w:rPr>
        <w:t>.</w:t>
      </w:r>
    </w:p>
    <w:p w14:paraId="498C64C1">
      <w:pPr>
        <w:spacing w:before="0" w:line="276" w:lineRule="auto"/>
        <w:ind w:left="743" w:right="351" w:firstLine="0"/>
        <w:jc w:val="left"/>
        <w:rPr>
          <w:sz w:val="22"/>
        </w:rPr>
      </w:pPr>
      <w:r>
        <w:rPr>
          <w:b/>
          <w:sz w:val="22"/>
        </w:rPr>
        <w:t>Як відбувається зйомка за допомогою квадрокоптера Відеовиробництво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від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студії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—</w:t>
      </w:r>
      <w:r>
        <w:rPr>
          <w:spacing w:val="-7"/>
          <w:sz w:val="22"/>
        </w:rPr>
        <w:t xml:space="preserve"> </w:t>
      </w:r>
      <w:r>
        <w:rPr>
          <w:sz w:val="22"/>
        </w:rPr>
        <w:t>це</w:t>
      </w:r>
      <w:r>
        <w:rPr>
          <w:spacing w:val="-7"/>
          <w:sz w:val="22"/>
        </w:rPr>
        <w:t xml:space="preserve"> </w:t>
      </w:r>
      <w:r>
        <w:rPr>
          <w:sz w:val="22"/>
        </w:rPr>
        <w:t>аерозйомка</w:t>
      </w:r>
      <w:r>
        <w:rPr>
          <w:spacing w:val="-7"/>
          <w:sz w:val="22"/>
        </w:rPr>
        <w:t xml:space="preserve"> </w:t>
      </w:r>
      <w:r>
        <w:rPr>
          <w:sz w:val="22"/>
        </w:rPr>
        <w:t>найкращої</w:t>
      </w:r>
    </w:p>
    <w:p w14:paraId="24F4E8CA">
      <w:pPr>
        <w:pStyle w:val="5"/>
        <w:spacing w:line="276" w:lineRule="auto"/>
        <w:ind w:firstLine="0"/>
      </w:pPr>
      <w:r>
        <w:t>якості.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співробітників</w:t>
      </w:r>
      <w:r>
        <w:rPr>
          <w:spacing w:val="-7"/>
        </w:rPr>
        <w:t xml:space="preserve"> </w:t>
      </w:r>
      <w:r>
        <w:t>агентства</w:t>
      </w:r>
      <w:r>
        <w:rPr>
          <w:spacing w:val="-7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досвід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проведенні</w:t>
      </w:r>
      <w:r>
        <w:rPr>
          <w:spacing w:val="-7"/>
        </w:rPr>
        <w:t xml:space="preserve"> </w:t>
      </w:r>
      <w:r>
        <w:t>зйомок</w:t>
      </w:r>
      <w:r>
        <w:rPr>
          <w:spacing w:val="-7"/>
        </w:rPr>
        <w:t xml:space="preserve"> </w:t>
      </w:r>
      <w:r>
        <w:t>різного</w:t>
      </w:r>
      <w:r>
        <w:rPr>
          <w:spacing w:val="-7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>та специфіки. Персонал студії вже давно освоїв усі необхідні знання, які потрібні для створення відеороликів із повітря.</w:t>
      </w:r>
    </w:p>
    <w:p w14:paraId="4A200383">
      <w:pPr>
        <w:pStyle w:val="5"/>
        <w:spacing w:line="276" w:lineRule="auto"/>
        <w:ind w:right="49"/>
      </w:pPr>
      <w:r>
        <w:t>Наявність найновішого технічного інвентаря робить наш відеопродакшн номером</w:t>
      </w:r>
      <w:r>
        <w:rPr>
          <w:spacing w:val="-8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Україні.</w:t>
      </w:r>
      <w:r>
        <w:rPr>
          <w:spacing w:val="-8"/>
        </w:rPr>
        <w:t xml:space="preserve"> </w:t>
      </w:r>
      <w:r>
        <w:t>Ми</w:t>
      </w:r>
      <w:r>
        <w:rPr>
          <w:spacing w:val="-8"/>
        </w:rPr>
        <w:t xml:space="preserve"> </w:t>
      </w:r>
      <w:r>
        <w:t>гарантуємо</w:t>
      </w:r>
      <w:r>
        <w:rPr>
          <w:spacing w:val="-8"/>
        </w:rPr>
        <w:t xml:space="preserve"> </w:t>
      </w:r>
      <w:r>
        <w:t>контент,</w:t>
      </w:r>
      <w:r>
        <w:rPr>
          <w:spacing w:val="-8"/>
        </w:rPr>
        <w:t xml:space="preserve"> </w:t>
      </w:r>
      <w:r>
        <w:t>який</w:t>
      </w:r>
      <w:r>
        <w:rPr>
          <w:spacing w:val="-8"/>
        </w:rPr>
        <w:t xml:space="preserve"> </w:t>
      </w:r>
      <w:r>
        <w:t>підніме</w:t>
      </w:r>
      <w:r>
        <w:rPr>
          <w:spacing w:val="-8"/>
        </w:rPr>
        <w:t xml:space="preserve"> </w:t>
      </w:r>
      <w:r>
        <w:t>престиж</w:t>
      </w:r>
      <w:r>
        <w:rPr>
          <w:spacing w:val="-8"/>
        </w:rPr>
        <w:t xml:space="preserve"> </w:t>
      </w:r>
      <w:r>
        <w:t>вашої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та виведе її на зовсім інший рівень. Кожна послуга нашої студії обійдеться вам недорого, що теж є безумовним плюсом.</w:t>
      </w:r>
    </w:p>
    <w:p w14:paraId="6FFF2A78">
      <w:pPr>
        <w:pStyle w:val="5"/>
        <w:ind w:left="743" w:firstLine="0"/>
      </w:pPr>
      <w:r>
        <w:t>Аерозйомка</w:t>
      </w:r>
      <w:r>
        <w:rPr>
          <w:spacing w:val="-10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професіоналів</w:t>
      </w:r>
      <w:r>
        <w:rPr>
          <w:spacing w:val="-8"/>
        </w:rPr>
        <w:t xml:space="preserve"> </w:t>
      </w:r>
      <w:r>
        <w:t>включає</w:t>
      </w:r>
      <w:r>
        <w:rPr>
          <w:spacing w:val="-7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rPr>
          <w:spacing w:val="-2"/>
        </w:rPr>
        <w:t>етапи:</w:t>
      </w:r>
    </w:p>
    <w:p w14:paraId="7842B0B0">
      <w:pPr>
        <w:pStyle w:val="7"/>
        <w:numPr>
          <w:ilvl w:val="0"/>
          <w:numId w:val="7"/>
        </w:numPr>
        <w:tabs>
          <w:tab w:val="left" w:pos="1461"/>
          <w:tab w:val="left" w:pos="1463"/>
        </w:tabs>
        <w:spacing w:before="38" w:after="0" w:line="276" w:lineRule="auto"/>
        <w:ind w:left="1463" w:right="719" w:hanging="360"/>
        <w:jc w:val="left"/>
        <w:rPr>
          <w:sz w:val="22"/>
        </w:rPr>
      </w:pPr>
      <w:r>
        <w:rPr>
          <w:sz w:val="22"/>
        </w:rPr>
        <w:t>Бріф. Ми з'ясовуємо мету відео- або фотозйомки, сюжет, ідею та побажання</w:t>
      </w:r>
      <w:r>
        <w:rPr>
          <w:spacing w:val="-10"/>
          <w:sz w:val="22"/>
        </w:rPr>
        <w:t xml:space="preserve"> </w:t>
      </w:r>
      <w:r>
        <w:rPr>
          <w:sz w:val="22"/>
        </w:rPr>
        <w:t>клієнта.</w:t>
      </w:r>
      <w:r>
        <w:rPr>
          <w:spacing w:val="-10"/>
          <w:sz w:val="22"/>
        </w:rPr>
        <w:t xml:space="preserve"> </w:t>
      </w:r>
      <w:r>
        <w:rPr>
          <w:sz w:val="22"/>
        </w:rPr>
        <w:t>Також,</w:t>
      </w:r>
      <w:r>
        <w:rPr>
          <w:spacing w:val="-10"/>
          <w:sz w:val="22"/>
        </w:rPr>
        <w:t xml:space="preserve"> </w:t>
      </w:r>
      <w:r>
        <w:rPr>
          <w:sz w:val="22"/>
        </w:rPr>
        <w:t>на</w:t>
      </w:r>
      <w:r>
        <w:rPr>
          <w:spacing w:val="-10"/>
          <w:sz w:val="22"/>
        </w:rPr>
        <w:t xml:space="preserve"> </w:t>
      </w:r>
      <w:r>
        <w:rPr>
          <w:sz w:val="22"/>
        </w:rPr>
        <w:t>даному</w:t>
      </w:r>
      <w:r>
        <w:rPr>
          <w:spacing w:val="-10"/>
          <w:sz w:val="22"/>
        </w:rPr>
        <w:t xml:space="preserve"> </w:t>
      </w:r>
      <w:r>
        <w:rPr>
          <w:sz w:val="22"/>
        </w:rPr>
        <w:t>етапі</w:t>
      </w:r>
      <w:r>
        <w:rPr>
          <w:spacing w:val="-10"/>
          <w:sz w:val="22"/>
        </w:rPr>
        <w:t xml:space="preserve"> </w:t>
      </w:r>
      <w:r>
        <w:rPr>
          <w:sz w:val="22"/>
        </w:rPr>
        <w:t>відбувається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складання </w:t>
      </w:r>
      <w:r>
        <w:rPr>
          <w:spacing w:val="-2"/>
          <w:sz w:val="22"/>
        </w:rPr>
        <w:t>кошторису.</w:t>
      </w:r>
    </w:p>
    <w:p w14:paraId="43CEE313">
      <w:pPr>
        <w:pStyle w:val="7"/>
        <w:numPr>
          <w:ilvl w:val="0"/>
          <w:numId w:val="7"/>
        </w:numPr>
        <w:tabs>
          <w:tab w:val="left" w:pos="1461"/>
          <w:tab w:val="left" w:pos="1463"/>
        </w:tabs>
        <w:spacing w:before="0" w:after="0" w:line="276" w:lineRule="auto"/>
        <w:ind w:left="1463" w:right="38" w:hanging="360"/>
        <w:jc w:val="left"/>
        <w:rPr>
          <w:sz w:val="22"/>
        </w:rPr>
      </w:pPr>
      <w:r>
        <w:rPr>
          <w:sz w:val="22"/>
        </w:rPr>
        <w:t>Реалізація. На цьому етапі ми знімаємо потрібну локацію. Зазвичай компанія використовує двох операторів: один керує квадрокоптером, а інший</w:t>
      </w:r>
      <w:r>
        <w:rPr>
          <w:spacing w:val="-8"/>
          <w:sz w:val="22"/>
        </w:rPr>
        <w:t xml:space="preserve"> </w:t>
      </w:r>
      <w:r>
        <w:rPr>
          <w:sz w:val="22"/>
        </w:rPr>
        <w:t>—</w:t>
      </w:r>
      <w:r>
        <w:rPr>
          <w:spacing w:val="-8"/>
          <w:sz w:val="22"/>
        </w:rPr>
        <w:t xml:space="preserve"> </w:t>
      </w:r>
      <w:r>
        <w:rPr>
          <w:sz w:val="22"/>
        </w:rPr>
        <w:t>камерою.</w:t>
      </w:r>
      <w:r>
        <w:rPr>
          <w:spacing w:val="-8"/>
          <w:sz w:val="22"/>
        </w:rPr>
        <w:t xml:space="preserve"> </w:t>
      </w:r>
      <w:r>
        <w:rPr>
          <w:sz w:val="22"/>
        </w:rPr>
        <w:t>Якщо</w:t>
      </w:r>
      <w:r>
        <w:rPr>
          <w:spacing w:val="-8"/>
          <w:sz w:val="22"/>
        </w:rPr>
        <w:t xml:space="preserve"> </w:t>
      </w:r>
      <w:r>
        <w:rPr>
          <w:sz w:val="22"/>
        </w:rPr>
        <w:t>потрібно,</w:t>
      </w:r>
      <w:r>
        <w:rPr>
          <w:spacing w:val="-8"/>
          <w:sz w:val="22"/>
        </w:rPr>
        <w:t xml:space="preserve"> </w:t>
      </w:r>
      <w:r>
        <w:rPr>
          <w:sz w:val="22"/>
        </w:rPr>
        <w:t>наші</w:t>
      </w:r>
      <w:r>
        <w:rPr>
          <w:spacing w:val="-8"/>
          <w:sz w:val="22"/>
        </w:rPr>
        <w:t xml:space="preserve"> </w:t>
      </w:r>
      <w:r>
        <w:rPr>
          <w:sz w:val="22"/>
        </w:rPr>
        <w:t>спеціалісти</w:t>
      </w:r>
      <w:r>
        <w:rPr>
          <w:spacing w:val="-8"/>
          <w:sz w:val="22"/>
        </w:rPr>
        <w:t xml:space="preserve"> </w:t>
      </w:r>
      <w:r>
        <w:rPr>
          <w:sz w:val="22"/>
        </w:rPr>
        <w:t>проведуть</w:t>
      </w:r>
      <w:r>
        <w:rPr>
          <w:spacing w:val="-8"/>
          <w:sz w:val="22"/>
        </w:rPr>
        <w:t xml:space="preserve"> </w:t>
      </w:r>
      <w:r>
        <w:rPr>
          <w:sz w:val="22"/>
        </w:rPr>
        <w:t>попередній виїзд для оцінки умов роботи.</w:t>
      </w:r>
    </w:p>
    <w:p w14:paraId="16B27D3F">
      <w:pPr>
        <w:pStyle w:val="7"/>
        <w:numPr>
          <w:ilvl w:val="0"/>
          <w:numId w:val="7"/>
        </w:numPr>
        <w:tabs>
          <w:tab w:val="left" w:pos="1461"/>
          <w:tab w:val="left" w:pos="1463"/>
        </w:tabs>
        <w:spacing w:before="0" w:after="0" w:line="276" w:lineRule="auto"/>
        <w:ind w:left="1463" w:right="488" w:hanging="360"/>
        <w:jc w:val="left"/>
        <w:rPr>
          <w:sz w:val="22"/>
        </w:rPr>
      </w:pPr>
      <w:r>
        <w:rPr>
          <w:sz w:val="22"/>
        </w:rPr>
        <w:t>Монтаж.</w:t>
      </w:r>
      <w:r>
        <w:rPr>
          <w:spacing w:val="-9"/>
          <w:sz w:val="22"/>
        </w:rPr>
        <w:t xml:space="preserve"> </w:t>
      </w:r>
      <w:r>
        <w:rPr>
          <w:sz w:val="22"/>
        </w:rPr>
        <w:t>Приведення</w:t>
      </w:r>
      <w:r>
        <w:rPr>
          <w:spacing w:val="-9"/>
          <w:sz w:val="22"/>
        </w:rPr>
        <w:t xml:space="preserve"> </w:t>
      </w:r>
      <w:r>
        <w:rPr>
          <w:sz w:val="22"/>
        </w:rPr>
        <w:t>матеріалу</w:t>
      </w:r>
      <w:r>
        <w:rPr>
          <w:spacing w:val="-9"/>
          <w:sz w:val="22"/>
        </w:rPr>
        <w:t xml:space="preserve"> </w:t>
      </w:r>
      <w:r>
        <w:rPr>
          <w:sz w:val="22"/>
        </w:rPr>
        <w:t>у</w:t>
      </w:r>
      <w:r>
        <w:rPr>
          <w:spacing w:val="-9"/>
          <w:sz w:val="22"/>
        </w:rPr>
        <w:t xml:space="preserve"> </w:t>
      </w:r>
      <w:r>
        <w:rPr>
          <w:sz w:val="22"/>
        </w:rPr>
        <w:t>належний</w:t>
      </w:r>
      <w:r>
        <w:rPr>
          <w:spacing w:val="-9"/>
          <w:sz w:val="22"/>
        </w:rPr>
        <w:t xml:space="preserve"> </w:t>
      </w:r>
      <w:r>
        <w:rPr>
          <w:sz w:val="22"/>
        </w:rPr>
        <w:t>вигляд,</w:t>
      </w:r>
      <w:r>
        <w:rPr>
          <w:spacing w:val="-9"/>
          <w:sz w:val="22"/>
        </w:rPr>
        <w:t xml:space="preserve"> </w:t>
      </w:r>
      <w:r>
        <w:rPr>
          <w:sz w:val="22"/>
        </w:rPr>
        <w:t>відбір</w:t>
      </w:r>
      <w:r>
        <w:rPr>
          <w:spacing w:val="-9"/>
          <w:sz w:val="22"/>
        </w:rPr>
        <w:t xml:space="preserve"> </w:t>
      </w:r>
      <w:r>
        <w:rPr>
          <w:sz w:val="22"/>
        </w:rPr>
        <w:t>найкращих фрагментів та кадрів.</w:t>
      </w:r>
    </w:p>
    <w:p w14:paraId="7C256399">
      <w:pPr>
        <w:pStyle w:val="7"/>
        <w:numPr>
          <w:ilvl w:val="0"/>
          <w:numId w:val="7"/>
        </w:numPr>
        <w:tabs>
          <w:tab w:val="left" w:pos="1461"/>
          <w:tab w:val="left" w:pos="1463"/>
        </w:tabs>
        <w:spacing w:before="0" w:after="0" w:line="276" w:lineRule="auto"/>
        <w:ind w:left="1463" w:right="1131" w:hanging="360"/>
        <w:jc w:val="left"/>
        <w:rPr>
          <w:sz w:val="22"/>
        </w:rPr>
      </w:pPr>
      <w:r>
        <w:rPr>
          <w:sz w:val="22"/>
        </w:rPr>
        <w:t>Постпродакшн.</w:t>
      </w:r>
      <w:r>
        <w:rPr>
          <w:spacing w:val="-12"/>
          <w:sz w:val="22"/>
        </w:rPr>
        <w:t xml:space="preserve"> </w:t>
      </w:r>
      <w:r>
        <w:rPr>
          <w:sz w:val="22"/>
        </w:rPr>
        <w:t>Включає</w:t>
      </w:r>
      <w:r>
        <w:rPr>
          <w:spacing w:val="-12"/>
          <w:sz w:val="22"/>
        </w:rPr>
        <w:t xml:space="preserve"> </w:t>
      </w:r>
      <w:r>
        <w:rPr>
          <w:sz w:val="22"/>
        </w:rPr>
        <w:t>в</w:t>
      </w:r>
      <w:r>
        <w:rPr>
          <w:spacing w:val="-12"/>
          <w:sz w:val="22"/>
        </w:rPr>
        <w:t xml:space="preserve"> </w:t>
      </w:r>
      <w:r>
        <w:rPr>
          <w:sz w:val="22"/>
        </w:rPr>
        <w:t>себе</w:t>
      </w:r>
      <w:r>
        <w:rPr>
          <w:spacing w:val="-12"/>
          <w:sz w:val="22"/>
        </w:rPr>
        <w:t xml:space="preserve"> </w:t>
      </w:r>
      <w:r>
        <w:rPr>
          <w:sz w:val="22"/>
        </w:rPr>
        <w:t>корекцію</w:t>
      </w:r>
      <w:r>
        <w:rPr>
          <w:spacing w:val="-12"/>
          <w:sz w:val="22"/>
        </w:rPr>
        <w:t xml:space="preserve"> </w:t>
      </w:r>
      <w:r>
        <w:rPr>
          <w:sz w:val="22"/>
        </w:rPr>
        <w:t>кольору.</w:t>
      </w:r>
      <w:r>
        <w:rPr>
          <w:spacing w:val="-12"/>
          <w:sz w:val="22"/>
        </w:rPr>
        <w:t xml:space="preserve"> </w:t>
      </w:r>
      <w:r>
        <w:rPr>
          <w:sz w:val="22"/>
        </w:rPr>
        <w:t>За</w:t>
      </w:r>
      <w:r>
        <w:rPr>
          <w:spacing w:val="-12"/>
          <w:sz w:val="22"/>
        </w:rPr>
        <w:t xml:space="preserve"> </w:t>
      </w:r>
      <w:r>
        <w:rPr>
          <w:sz w:val="22"/>
        </w:rPr>
        <w:t>бажанням замовника ми також додамо елементи комп'ютерної графіки.</w:t>
      </w:r>
    </w:p>
    <w:p w14:paraId="7404F5E4">
      <w:pPr>
        <w:pStyle w:val="7"/>
        <w:numPr>
          <w:ilvl w:val="0"/>
          <w:numId w:val="7"/>
        </w:numPr>
        <w:tabs>
          <w:tab w:val="left" w:pos="1461"/>
          <w:tab w:val="left" w:pos="1463"/>
        </w:tabs>
        <w:spacing w:before="0" w:after="0" w:line="276" w:lineRule="auto"/>
        <w:ind w:left="1463" w:right="1128" w:hanging="360"/>
        <w:jc w:val="left"/>
        <w:rPr>
          <w:sz w:val="22"/>
        </w:rPr>
      </w:pPr>
      <w:r>
        <w:rPr>
          <w:sz w:val="22"/>
        </w:rPr>
        <w:t>Озвучування.</w:t>
      </w:r>
      <w:r>
        <w:rPr>
          <w:spacing w:val="-9"/>
          <w:sz w:val="22"/>
        </w:rPr>
        <w:t xml:space="preserve"> </w:t>
      </w:r>
      <w:r>
        <w:rPr>
          <w:sz w:val="22"/>
        </w:rPr>
        <w:t>Для</w:t>
      </w:r>
      <w:r>
        <w:rPr>
          <w:spacing w:val="-9"/>
          <w:sz w:val="22"/>
        </w:rPr>
        <w:t xml:space="preserve"> </w:t>
      </w:r>
      <w:r>
        <w:rPr>
          <w:sz w:val="22"/>
        </w:rPr>
        <w:t>того,</w:t>
      </w:r>
      <w:r>
        <w:rPr>
          <w:spacing w:val="-9"/>
          <w:sz w:val="22"/>
        </w:rPr>
        <w:t xml:space="preserve"> </w:t>
      </w:r>
      <w:r>
        <w:rPr>
          <w:sz w:val="22"/>
        </w:rPr>
        <w:t>щоб</w:t>
      </w:r>
      <w:r>
        <w:rPr>
          <w:spacing w:val="-9"/>
          <w:sz w:val="22"/>
        </w:rPr>
        <w:t xml:space="preserve"> </w:t>
      </w:r>
      <w:r>
        <w:rPr>
          <w:sz w:val="22"/>
        </w:rPr>
        <w:t>зробити</w:t>
      </w:r>
      <w:r>
        <w:rPr>
          <w:spacing w:val="-9"/>
          <w:sz w:val="22"/>
        </w:rPr>
        <w:t xml:space="preserve"> </w:t>
      </w:r>
      <w:r>
        <w:rPr>
          <w:sz w:val="22"/>
        </w:rPr>
        <w:t>ролик</w:t>
      </w:r>
      <w:r>
        <w:rPr>
          <w:spacing w:val="-9"/>
          <w:sz w:val="22"/>
        </w:rPr>
        <w:t xml:space="preserve"> </w:t>
      </w:r>
      <w:r>
        <w:rPr>
          <w:sz w:val="22"/>
        </w:rPr>
        <w:t>цікавішим,</w:t>
      </w:r>
      <w:r>
        <w:rPr>
          <w:spacing w:val="-9"/>
          <w:sz w:val="22"/>
        </w:rPr>
        <w:t xml:space="preserve"> </w:t>
      </w:r>
      <w:r>
        <w:rPr>
          <w:sz w:val="22"/>
        </w:rPr>
        <w:t>можливе додавання текстової начитки та накладання звукового ряду.</w:t>
      </w:r>
    </w:p>
    <w:p w14:paraId="0F80A47A">
      <w:pPr>
        <w:pStyle w:val="5"/>
        <w:spacing w:line="276" w:lineRule="auto"/>
      </w:pPr>
      <w:r>
        <w:t>Кожен</w:t>
      </w:r>
      <w:r>
        <w:rPr>
          <w:spacing w:val="-10"/>
        </w:rPr>
        <w:t xml:space="preserve"> </w:t>
      </w:r>
      <w:r>
        <w:t>етап</w:t>
      </w:r>
      <w:r>
        <w:rPr>
          <w:spacing w:val="-10"/>
        </w:rPr>
        <w:t xml:space="preserve"> </w:t>
      </w:r>
      <w:r>
        <w:t>проходить</w:t>
      </w:r>
      <w:r>
        <w:rPr>
          <w:spacing w:val="-10"/>
        </w:rPr>
        <w:t xml:space="preserve"> </w:t>
      </w:r>
      <w:r>
        <w:t>під</w:t>
      </w:r>
      <w:r>
        <w:rPr>
          <w:spacing w:val="-10"/>
        </w:rPr>
        <w:t xml:space="preserve"> </w:t>
      </w:r>
      <w:r>
        <w:t>наглядом</w:t>
      </w:r>
      <w:r>
        <w:rPr>
          <w:spacing w:val="-10"/>
        </w:rPr>
        <w:t xml:space="preserve"> </w:t>
      </w:r>
      <w:r>
        <w:t>висококваліфікованих</w:t>
      </w:r>
      <w:r>
        <w:rPr>
          <w:spacing w:val="-10"/>
        </w:rPr>
        <w:t xml:space="preserve"> </w:t>
      </w:r>
      <w:r>
        <w:t>робітників,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яких відеопродакшн «» не був би таким якісним. Звертайтеся до нас за аерозйомкою для вашого проекту і ви не пошкодуєте. За всіма питаннями рекомендуємо звернутися до консультантів через сайт студії.</w:t>
      </w:r>
    </w:p>
    <w:p w14:paraId="45947F34">
      <w:pPr>
        <w:pStyle w:val="5"/>
        <w:spacing w:before="37"/>
        <w:ind w:left="0" w:firstLine="0"/>
      </w:pPr>
    </w:p>
    <w:p w14:paraId="24CFABA5">
      <w:pPr>
        <w:pStyle w:val="5"/>
        <w:spacing w:before="1"/>
        <w:ind w:left="743" w:firstLine="0"/>
      </w:pPr>
      <w:bookmarkStart w:id="0" w:name="_GoBack"/>
      <w:bookmarkEnd w:id="0"/>
    </w:p>
    <w:sectPr>
      <w:pgSz w:w="11920" w:h="16840"/>
      <w:pgMar w:top="1360" w:right="1417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7050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spacing w:before="80"/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" w:firstLine="720"/>
    </w:pPr>
    <w:rPr>
      <w:rFonts w:ascii="Arial" w:hAnsi="Arial" w:eastAsia="Arial" w:cs="Arial"/>
      <w:sz w:val="22"/>
      <w:szCs w:val="22"/>
      <w:lang w:val="uk-UA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63" w:right="107" w:hanging="360"/>
    </w:pPr>
    <w:rPr>
      <w:rFonts w:ascii="Arial" w:hAnsi="Arial" w:eastAsia="Arial" w:cs="Arial"/>
      <w:lang w:val="uk-UA" w:eastAsia="en-US" w:bidi="ar-SA"/>
    </w:rPr>
  </w:style>
  <w:style w:type="paragraph" w:customStyle="1" w:styleId="8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2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2025-07-26T11:25:00Z</dcterms:created>
  <dc:creator>anast</dc:creator>
  <cp:lastModifiedBy>anast</cp:lastModifiedBy>
  <dcterms:modified xsi:type="dcterms:W3CDTF">2025-07-26T11:38:23Z</dcterms:modified>
  <dc:title>Створення відеокліпу від студії відео продакшену «Dme Production» — 4 переваги компанії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B131CB0A88634FDEAA625E70FF4F0BC5_12</vt:lpwstr>
  </property>
</Properties>
</file>