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D84EA">
      <w:pPr>
        <w:pStyle w:val="2"/>
        <w:spacing w:before="80" w:line="276" w:lineRule="auto"/>
        <w:ind w:firstLine="720"/>
      </w:pPr>
      <w:r>
        <w:t>Комплексне</w:t>
      </w:r>
      <w:r>
        <w:rPr>
          <w:spacing w:val="-5"/>
        </w:rPr>
        <w:t xml:space="preserve"> </w:t>
      </w:r>
      <w:r>
        <w:t>просування</w:t>
      </w:r>
      <w:r>
        <w:rPr>
          <w:spacing w:val="-5"/>
        </w:rPr>
        <w:t xml:space="preserve"> </w:t>
      </w:r>
      <w:r>
        <w:t>сайтів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агентстві</w:t>
      </w:r>
      <w:r>
        <w:rPr>
          <w:spacing w:val="-5"/>
        </w:rPr>
        <w:t xml:space="preserve"> </w:t>
      </w:r>
      <w:r>
        <w:t>«»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вимоги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сайту для успішної пошукової оптимізації</w:t>
      </w:r>
    </w:p>
    <w:p w14:paraId="4E5BAB2F">
      <w:pPr>
        <w:pStyle w:val="5"/>
        <w:spacing w:line="276" w:lineRule="auto"/>
        <w:ind w:firstLine="720"/>
      </w:pPr>
      <w:r>
        <w:t>Просунути бізнес в інтернеті сьогодні не становить труднощів. Існує безліч способів</w:t>
      </w:r>
      <w:r>
        <w:rPr>
          <w:spacing w:val="-6"/>
        </w:rPr>
        <w:t xml:space="preserve"> </w:t>
      </w:r>
      <w:r>
        <w:t>заявити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продукт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мережі:</w:t>
      </w:r>
      <w:r>
        <w:rPr>
          <w:spacing w:val="-6"/>
        </w:rPr>
        <w:t xml:space="preserve"> </w:t>
      </w:r>
      <w:r>
        <w:t>замовити</w:t>
      </w:r>
      <w:r>
        <w:rPr>
          <w:spacing w:val="-6"/>
        </w:rPr>
        <w:t xml:space="preserve"> </w:t>
      </w:r>
      <w:r>
        <w:t>рекламу,</w:t>
      </w:r>
      <w:r>
        <w:rPr>
          <w:spacing w:val="-6"/>
        </w:rPr>
        <w:t xml:space="preserve"> </w:t>
      </w:r>
      <w:r>
        <w:t>створити</w:t>
      </w:r>
      <w:r>
        <w:rPr>
          <w:spacing w:val="-6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декілька торгових майданчиків на різних веб-ресурсах. Багато хто вибирає в першу чергу розробку сайту або інтернет-магазину. Не дивно, адже за допомогою такого сервісу можна продавати товари онлайн та залучати нових покупців.</w:t>
      </w:r>
    </w:p>
    <w:p w14:paraId="563657EE">
      <w:pPr>
        <w:pStyle w:val="5"/>
        <w:spacing w:line="276" w:lineRule="auto"/>
        <w:ind w:right="181" w:firstLine="720"/>
      </w:pPr>
      <w:r>
        <w:t>Щоб отримати в своє розпорядження сайт для бізнесу, слід звернутися до фахівців за його створенням або розробити ресурс самому. Для цього є багато інструментів,</w:t>
      </w:r>
      <w:r>
        <w:rPr>
          <w:spacing w:val="-8"/>
        </w:rPr>
        <w:t xml:space="preserve"> </w:t>
      </w:r>
      <w:r>
        <w:t>наприклад,</w:t>
      </w:r>
      <w:r>
        <w:rPr>
          <w:spacing w:val="-8"/>
        </w:rPr>
        <w:t xml:space="preserve"> </w:t>
      </w:r>
      <w:r>
        <w:t>конструктори</w:t>
      </w:r>
      <w:r>
        <w:rPr>
          <w:spacing w:val="-8"/>
        </w:rPr>
        <w:t xml:space="preserve"> </w:t>
      </w:r>
      <w:r>
        <w:t>сайтів.</w:t>
      </w:r>
      <w:r>
        <w:rPr>
          <w:spacing w:val="-8"/>
        </w:rPr>
        <w:t xml:space="preserve"> </w:t>
      </w:r>
      <w:r>
        <w:t>Але</w:t>
      </w:r>
      <w:r>
        <w:rPr>
          <w:spacing w:val="-8"/>
        </w:rPr>
        <w:t xml:space="preserve"> </w:t>
      </w:r>
      <w:r>
        <w:t>варто</w:t>
      </w:r>
      <w:r>
        <w:rPr>
          <w:spacing w:val="-8"/>
        </w:rPr>
        <w:t xml:space="preserve"> </w:t>
      </w:r>
      <w:r>
        <w:t>сказати,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однією</w:t>
      </w:r>
      <w:r>
        <w:rPr>
          <w:spacing w:val="-8"/>
        </w:rPr>
        <w:t xml:space="preserve"> </w:t>
      </w:r>
      <w:r>
        <w:t>наявністю інтернет-магазину неможливо популяризувати підприємство, адже конкуренція у мережі дуже велика.</w:t>
      </w:r>
    </w:p>
    <w:p w14:paraId="20A9568D">
      <w:pPr>
        <w:pStyle w:val="5"/>
        <w:spacing w:line="276" w:lineRule="auto"/>
        <w:ind w:firstLine="720"/>
      </w:pPr>
      <w:r>
        <w:t>У просуванні допоможе пошукова оптимізація. Замовити розкрутку сайту в системах</w:t>
      </w:r>
      <w:r>
        <w:rPr>
          <w:spacing w:val="-5"/>
        </w:rPr>
        <w:t xml:space="preserve"> </w:t>
      </w:r>
      <w:r>
        <w:t>пошуку</w:t>
      </w:r>
      <w:r>
        <w:rPr>
          <w:spacing w:val="-5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агентстві</w:t>
      </w:r>
      <w:r>
        <w:rPr>
          <w:spacing w:val="-5"/>
        </w:rPr>
        <w:t xml:space="preserve"> </w:t>
      </w:r>
      <w:r>
        <w:rPr>
          <w:b/>
        </w:rPr>
        <w:t>«»</w:t>
      </w:r>
      <w:r>
        <w:t>.</w:t>
      </w:r>
      <w:r>
        <w:rPr>
          <w:spacing w:val="-5"/>
        </w:rPr>
        <w:t xml:space="preserve"> </w:t>
      </w:r>
      <w:r>
        <w:t>Компанія</w:t>
      </w:r>
      <w:r>
        <w:rPr>
          <w:spacing w:val="-5"/>
        </w:rPr>
        <w:t xml:space="preserve"> </w:t>
      </w:r>
      <w:r>
        <w:t>пропонує</w:t>
      </w:r>
      <w:r>
        <w:rPr>
          <w:spacing w:val="-5"/>
        </w:rPr>
        <w:t xml:space="preserve"> </w:t>
      </w:r>
      <w:r>
        <w:t>комплексні</w:t>
      </w:r>
      <w:r>
        <w:rPr>
          <w:spacing w:val="-5"/>
        </w:rPr>
        <w:t xml:space="preserve"> </w:t>
      </w:r>
      <w:r>
        <w:t>послуги</w:t>
      </w:r>
      <w:r>
        <w:rPr>
          <w:spacing w:val="-5"/>
        </w:rPr>
        <w:t xml:space="preserve"> </w:t>
      </w:r>
      <w:r>
        <w:t>в галузі інтернет-маркетингу для всіх типів веб-ресурсів. Абсолютно неважливо, ким і на якій платформі був розроблений ваш сервіс, наша команда візьметься за просування оперативно та зі знанням справи.</w:t>
      </w:r>
    </w:p>
    <w:p w14:paraId="4ACA0BF6">
      <w:pPr>
        <w:pStyle w:val="2"/>
        <w:ind w:left="743"/>
      </w:pPr>
      <w:r>
        <w:t>Яким</w:t>
      </w:r>
      <w:r>
        <w:rPr>
          <w:spacing w:val="-5"/>
        </w:rPr>
        <w:t xml:space="preserve"> </w:t>
      </w:r>
      <w:r>
        <w:t>має</w:t>
      </w:r>
      <w:r>
        <w:rPr>
          <w:spacing w:val="-5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вдалої</w:t>
      </w:r>
      <w:r>
        <w:rPr>
          <w:spacing w:val="-4"/>
        </w:rPr>
        <w:t xml:space="preserve"> </w:t>
      </w:r>
      <w:r>
        <w:t>SEO-</w:t>
      </w:r>
      <w:r>
        <w:rPr>
          <w:spacing w:val="-2"/>
        </w:rPr>
        <w:t>розкрутки</w:t>
      </w:r>
    </w:p>
    <w:p w14:paraId="0040E304">
      <w:pPr>
        <w:pStyle w:val="5"/>
        <w:spacing w:before="38" w:line="276" w:lineRule="auto"/>
        <w:ind w:right="41" w:firstLine="720"/>
      </w:pPr>
      <w:r>
        <w:t>Зазначимо</w:t>
      </w:r>
      <w:r>
        <w:rPr>
          <w:spacing w:val="-9"/>
        </w:rPr>
        <w:t xml:space="preserve"> </w:t>
      </w:r>
      <w:r>
        <w:t>ще</w:t>
      </w:r>
      <w:r>
        <w:rPr>
          <w:spacing w:val="-9"/>
        </w:rPr>
        <w:t xml:space="preserve"> </w:t>
      </w:r>
      <w:r>
        <w:t>раз,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немає</w:t>
      </w:r>
      <w:r>
        <w:rPr>
          <w:spacing w:val="-9"/>
        </w:rPr>
        <w:t xml:space="preserve"> </w:t>
      </w:r>
      <w:r>
        <w:t>жодної</w:t>
      </w:r>
      <w:r>
        <w:rPr>
          <w:spacing w:val="-9"/>
        </w:rPr>
        <w:t xml:space="preserve"> </w:t>
      </w:r>
      <w:r>
        <w:t>різниці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тому,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якій</w:t>
      </w:r>
      <w:r>
        <w:rPr>
          <w:spacing w:val="-9"/>
        </w:rPr>
        <w:t xml:space="preserve"> </w:t>
      </w:r>
      <w:r>
        <w:t>платформі</w:t>
      </w:r>
      <w:r>
        <w:rPr>
          <w:spacing w:val="-9"/>
        </w:rPr>
        <w:t xml:space="preserve"> </w:t>
      </w:r>
      <w:r>
        <w:t xml:space="preserve">зроблений інтернет-магазин або сайт послуг. Набагато важливіше те, як його оптимізовано і який контент він містить. Розглянемо основні вимоги до сервісу для такої процедури, як </w:t>
      </w:r>
      <w:r>
        <w:rPr>
          <w:b/>
        </w:rPr>
        <w:t xml:space="preserve">розкрутка сайту від </w:t>
      </w:r>
      <w:r>
        <w:t>:</w:t>
      </w:r>
    </w:p>
    <w:p w14:paraId="1C0C857C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83" w:hanging="360"/>
        <w:jc w:val="left"/>
        <w:rPr>
          <w:sz w:val="22"/>
        </w:rPr>
      </w:pPr>
      <w:r>
        <w:rPr>
          <w:sz w:val="22"/>
        </w:rPr>
        <w:t>Вміст</w:t>
      </w:r>
      <w:r>
        <w:rPr>
          <w:spacing w:val="-6"/>
          <w:sz w:val="22"/>
        </w:rPr>
        <w:t xml:space="preserve"> </w:t>
      </w:r>
      <w:r>
        <w:rPr>
          <w:sz w:val="22"/>
        </w:rPr>
        <w:t>сторінок</w:t>
      </w:r>
      <w:r>
        <w:rPr>
          <w:spacing w:val="-6"/>
          <w:sz w:val="22"/>
        </w:rPr>
        <w:t xml:space="preserve"> </w:t>
      </w:r>
      <w:r>
        <w:rPr>
          <w:sz w:val="22"/>
        </w:rPr>
        <w:t>має</w:t>
      </w:r>
      <w:r>
        <w:rPr>
          <w:spacing w:val="-6"/>
          <w:sz w:val="22"/>
        </w:rPr>
        <w:t xml:space="preserve"> </w:t>
      </w:r>
      <w:r>
        <w:rPr>
          <w:sz w:val="22"/>
        </w:rPr>
        <w:t>бути</w:t>
      </w:r>
      <w:r>
        <w:rPr>
          <w:spacing w:val="-6"/>
          <w:sz w:val="22"/>
        </w:rPr>
        <w:t xml:space="preserve"> </w:t>
      </w:r>
      <w:r>
        <w:rPr>
          <w:sz w:val="22"/>
        </w:rPr>
        <w:t>унікальним</w:t>
      </w:r>
      <w:r>
        <w:rPr>
          <w:spacing w:val="-6"/>
          <w:sz w:val="22"/>
        </w:rPr>
        <w:t xml:space="preserve"> </w:t>
      </w:r>
      <w:r>
        <w:rPr>
          <w:sz w:val="22"/>
        </w:rPr>
        <w:t>та</w:t>
      </w:r>
      <w:r>
        <w:rPr>
          <w:spacing w:val="-6"/>
          <w:sz w:val="22"/>
        </w:rPr>
        <w:t xml:space="preserve"> </w:t>
      </w:r>
      <w:r>
        <w:rPr>
          <w:sz w:val="22"/>
        </w:rPr>
        <w:t>цікавим.</w:t>
      </w:r>
      <w:r>
        <w:rPr>
          <w:spacing w:val="-6"/>
          <w:sz w:val="22"/>
        </w:rPr>
        <w:t xml:space="preserve"> </w:t>
      </w:r>
      <w:r>
        <w:rPr>
          <w:sz w:val="22"/>
        </w:rPr>
        <w:t>Відео,</w:t>
      </w:r>
      <w:r>
        <w:rPr>
          <w:spacing w:val="-6"/>
          <w:sz w:val="22"/>
        </w:rPr>
        <w:t xml:space="preserve"> </w:t>
      </w:r>
      <w:r>
        <w:rPr>
          <w:sz w:val="22"/>
        </w:rPr>
        <w:t>текстові</w:t>
      </w:r>
      <w:r>
        <w:rPr>
          <w:spacing w:val="-6"/>
          <w:sz w:val="22"/>
        </w:rPr>
        <w:t xml:space="preserve"> </w:t>
      </w:r>
      <w:r>
        <w:rPr>
          <w:sz w:val="22"/>
        </w:rPr>
        <w:t>матеріали, фото, зображення та інше не можуть бути взяті з інтернету. Займатися створенням контенту слід самостійно, щоб система змогла виявити та просунути цікавий продукт.</w:t>
      </w:r>
    </w:p>
    <w:p w14:paraId="24463E03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74" w:hanging="360"/>
        <w:jc w:val="left"/>
        <w:rPr>
          <w:sz w:val="22"/>
        </w:rPr>
      </w:pPr>
      <w:r>
        <w:rPr>
          <w:sz w:val="22"/>
        </w:rPr>
        <w:t>Необхідно</w:t>
      </w:r>
      <w:r>
        <w:rPr>
          <w:spacing w:val="-13"/>
          <w:sz w:val="22"/>
        </w:rPr>
        <w:t xml:space="preserve"> </w:t>
      </w:r>
      <w:r>
        <w:rPr>
          <w:sz w:val="22"/>
        </w:rPr>
        <w:t>подбати</w:t>
      </w:r>
      <w:r>
        <w:rPr>
          <w:spacing w:val="-13"/>
          <w:sz w:val="22"/>
        </w:rPr>
        <w:t xml:space="preserve"> </w:t>
      </w:r>
      <w:r>
        <w:rPr>
          <w:sz w:val="22"/>
        </w:rPr>
        <w:t>про</w:t>
      </w:r>
      <w:r>
        <w:rPr>
          <w:spacing w:val="-13"/>
          <w:sz w:val="22"/>
        </w:rPr>
        <w:t xml:space="preserve"> </w:t>
      </w:r>
      <w:r>
        <w:rPr>
          <w:sz w:val="22"/>
        </w:rPr>
        <w:t>швидкість</w:t>
      </w:r>
      <w:r>
        <w:rPr>
          <w:spacing w:val="-13"/>
          <w:sz w:val="22"/>
        </w:rPr>
        <w:t xml:space="preserve"> </w:t>
      </w:r>
      <w:r>
        <w:rPr>
          <w:sz w:val="22"/>
        </w:rPr>
        <w:t>завантаження</w:t>
      </w:r>
      <w:r>
        <w:rPr>
          <w:spacing w:val="-13"/>
          <w:sz w:val="22"/>
        </w:rPr>
        <w:t xml:space="preserve"> </w:t>
      </w:r>
      <w:r>
        <w:rPr>
          <w:sz w:val="22"/>
        </w:rPr>
        <w:t>сайту.</w:t>
      </w:r>
      <w:r>
        <w:rPr>
          <w:spacing w:val="-13"/>
          <w:sz w:val="22"/>
        </w:rPr>
        <w:t xml:space="preserve"> </w:t>
      </w:r>
      <w:r>
        <w:rPr>
          <w:sz w:val="22"/>
        </w:rPr>
        <w:t>Справа</w:t>
      </w:r>
      <w:r>
        <w:rPr>
          <w:spacing w:val="-13"/>
          <w:sz w:val="22"/>
        </w:rPr>
        <w:t xml:space="preserve"> </w:t>
      </w:r>
      <w:r>
        <w:rPr>
          <w:sz w:val="22"/>
        </w:rPr>
        <w:t>в</w:t>
      </w:r>
      <w:r>
        <w:rPr>
          <w:spacing w:val="-13"/>
          <w:sz w:val="22"/>
        </w:rPr>
        <w:t xml:space="preserve"> </w:t>
      </w:r>
      <w:r>
        <w:rPr>
          <w:sz w:val="22"/>
        </w:rPr>
        <w:t>тому,</w:t>
      </w:r>
      <w:r>
        <w:rPr>
          <w:spacing w:val="-13"/>
          <w:sz w:val="22"/>
        </w:rPr>
        <w:t xml:space="preserve"> </w:t>
      </w:r>
      <w:r>
        <w:rPr>
          <w:sz w:val="22"/>
        </w:rPr>
        <w:t xml:space="preserve">що донедавна це не мало значення для SEO-просування, але зараз все змінилося. Слід переконатися, що ресурс працює швидко та без </w:t>
      </w:r>
      <w:r>
        <w:rPr>
          <w:spacing w:val="-2"/>
          <w:sz w:val="22"/>
        </w:rPr>
        <w:t>перебоїв.</w:t>
      </w:r>
    </w:p>
    <w:p w14:paraId="07B3FDA7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194" w:hanging="360"/>
        <w:jc w:val="left"/>
        <w:rPr>
          <w:sz w:val="22"/>
        </w:rPr>
      </w:pPr>
      <w:r>
        <w:rPr>
          <w:sz w:val="22"/>
        </w:rPr>
        <w:t>Здоров'я сервісу також дуже важливе. Сюди відносяться оптимізація сторінок</w:t>
      </w:r>
      <w:r>
        <w:rPr>
          <w:spacing w:val="-14"/>
          <w:sz w:val="22"/>
        </w:rPr>
        <w:t xml:space="preserve"> </w:t>
      </w:r>
      <w:r>
        <w:rPr>
          <w:sz w:val="22"/>
        </w:rPr>
        <w:t>інтернет-магазину</w:t>
      </w:r>
      <w:r>
        <w:rPr>
          <w:spacing w:val="-14"/>
          <w:sz w:val="22"/>
        </w:rPr>
        <w:t xml:space="preserve"> </w:t>
      </w:r>
      <w:r>
        <w:rPr>
          <w:sz w:val="22"/>
        </w:rPr>
        <w:t>під</w:t>
      </w:r>
      <w:r>
        <w:rPr>
          <w:spacing w:val="-14"/>
          <w:sz w:val="22"/>
        </w:rPr>
        <w:t xml:space="preserve"> </w:t>
      </w:r>
      <w:r>
        <w:rPr>
          <w:sz w:val="22"/>
        </w:rPr>
        <w:t>мобільні</w:t>
      </w:r>
      <w:r>
        <w:rPr>
          <w:spacing w:val="-14"/>
          <w:sz w:val="22"/>
        </w:rPr>
        <w:t xml:space="preserve"> </w:t>
      </w:r>
      <w:r>
        <w:rPr>
          <w:sz w:val="22"/>
        </w:rPr>
        <w:t>пристрої,</w:t>
      </w:r>
      <w:r>
        <w:rPr>
          <w:spacing w:val="-14"/>
          <w:sz w:val="22"/>
        </w:rPr>
        <w:t xml:space="preserve"> </w:t>
      </w:r>
      <w:r>
        <w:rPr>
          <w:sz w:val="22"/>
        </w:rPr>
        <w:t>незахищені</w:t>
      </w:r>
      <w:r>
        <w:rPr>
          <w:spacing w:val="-14"/>
          <w:sz w:val="22"/>
        </w:rPr>
        <w:t xml:space="preserve"> </w:t>
      </w:r>
      <w:r>
        <w:rPr>
          <w:sz w:val="22"/>
        </w:rPr>
        <w:t>протоколи, загальні проблеми з безпекою тощо.</w:t>
      </w:r>
    </w:p>
    <w:p w14:paraId="3F1D28CB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718" w:hanging="360"/>
        <w:jc w:val="left"/>
        <w:rPr>
          <w:sz w:val="22"/>
        </w:rPr>
      </w:pPr>
      <w:r>
        <w:rPr>
          <w:sz w:val="22"/>
        </w:rPr>
        <w:t>Не можна забувати про важливість маси посилань. Веб-ресурс необхідно</w:t>
      </w:r>
      <w:r>
        <w:rPr>
          <w:spacing w:val="-9"/>
          <w:sz w:val="22"/>
        </w:rPr>
        <w:t xml:space="preserve"> </w:t>
      </w:r>
      <w:r>
        <w:rPr>
          <w:sz w:val="22"/>
        </w:rPr>
        <w:t>просувати</w:t>
      </w:r>
      <w:r>
        <w:rPr>
          <w:spacing w:val="-9"/>
          <w:sz w:val="22"/>
        </w:rPr>
        <w:t xml:space="preserve"> </w:t>
      </w:r>
      <w:r>
        <w:rPr>
          <w:sz w:val="22"/>
        </w:rPr>
        <w:t>посиланнями</w:t>
      </w:r>
      <w:r>
        <w:rPr>
          <w:spacing w:val="-9"/>
          <w:sz w:val="22"/>
        </w:rPr>
        <w:t xml:space="preserve"> </w:t>
      </w:r>
      <w:r>
        <w:rPr>
          <w:sz w:val="22"/>
        </w:rPr>
        <w:t>досить</w:t>
      </w:r>
      <w:r>
        <w:rPr>
          <w:spacing w:val="-9"/>
          <w:sz w:val="22"/>
        </w:rPr>
        <w:t xml:space="preserve"> </w:t>
      </w:r>
      <w:r>
        <w:rPr>
          <w:sz w:val="22"/>
        </w:rPr>
        <w:t>активно,</w:t>
      </w:r>
      <w:r>
        <w:rPr>
          <w:spacing w:val="-9"/>
          <w:sz w:val="22"/>
        </w:rPr>
        <w:t xml:space="preserve"> </w:t>
      </w:r>
      <w:r>
        <w:rPr>
          <w:sz w:val="22"/>
        </w:rPr>
        <w:t>але</w:t>
      </w:r>
      <w:r>
        <w:rPr>
          <w:spacing w:val="-9"/>
          <w:sz w:val="22"/>
        </w:rPr>
        <w:t xml:space="preserve"> </w:t>
      </w:r>
      <w:r>
        <w:rPr>
          <w:sz w:val="22"/>
        </w:rPr>
        <w:t>це</w:t>
      </w:r>
      <w:r>
        <w:rPr>
          <w:spacing w:val="-9"/>
          <w:sz w:val="22"/>
        </w:rPr>
        <w:t xml:space="preserve"> </w:t>
      </w:r>
      <w:r>
        <w:rPr>
          <w:sz w:val="22"/>
        </w:rPr>
        <w:t>потрібно робити максимально органічно.</w:t>
      </w:r>
    </w:p>
    <w:p w14:paraId="1CEBF220">
      <w:pPr>
        <w:pStyle w:val="5"/>
        <w:spacing w:line="276" w:lineRule="auto"/>
        <w:ind w:right="167" w:firstLine="720"/>
      </w:pPr>
      <w:r>
        <w:t>Якщо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зацікавила</w:t>
      </w:r>
      <w:r>
        <w:rPr>
          <w:spacing w:val="-7"/>
        </w:rPr>
        <w:t xml:space="preserve"> </w:t>
      </w:r>
      <w:r>
        <w:t>розкрутка</w:t>
      </w:r>
      <w:r>
        <w:rPr>
          <w:spacing w:val="-7"/>
        </w:rPr>
        <w:t xml:space="preserve"> </w:t>
      </w:r>
      <w:r>
        <w:t>сайту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Google,</w:t>
      </w:r>
      <w:r>
        <w:rPr>
          <w:spacing w:val="-7"/>
        </w:rPr>
        <w:t xml:space="preserve"> </w:t>
      </w:r>
      <w:r>
        <w:t>переходьте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веб-сторінку агентства</w:t>
      </w:r>
      <w:r>
        <w:rPr>
          <w:spacing w:val="-7"/>
        </w:rPr>
        <w:t xml:space="preserve"> </w:t>
      </w:r>
      <w:r>
        <w:t>«».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ви</w:t>
      </w:r>
      <w:r>
        <w:rPr>
          <w:spacing w:val="-7"/>
        </w:rPr>
        <w:t xml:space="preserve"> </w:t>
      </w:r>
      <w:r>
        <w:t>дізнаєтеся</w:t>
      </w:r>
      <w:r>
        <w:rPr>
          <w:spacing w:val="-7"/>
        </w:rPr>
        <w:t xml:space="preserve"> </w:t>
      </w:r>
      <w:r>
        <w:t>більше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SEO-просування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інші</w:t>
      </w:r>
      <w:r>
        <w:rPr>
          <w:spacing w:val="-7"/>
        </w:rPr>
        <w:t xml:space="preserve"> </w:t>
      </w:r>
      <w:r>
        <w:t>канали популяризації бізнесу в мережі. Крім даної пропозиції, у нас можна отримати просування сайтів в соціальних мережах та за допомогою реклами.</w:t>
      </w:r>
    </w:p>
    <w:p w14:paraId="1C1409BD">
      <w:pPr>
        <w:pStyle w:val="5"/>
        <w:spacing w:before="37"/>
        <w:ind w:left="0"/>
      </w:pPr>
    </w:p>
    <w:p w14:paraId="5F5F91C2">
      <w:pPr>
        <w:pStyle w:val="5"/>
        <w:spacing w:before="1"/>
        <w:ind w:left="743"/>
      </w:pPr>
    </w:p>
    <w:p w14:paraId="0FEF6359">
      <w:pPr>
        <w:pStyle w:val="5"/>
        <w:spacing w:after="0"/>
        <w:sectPr>
          <w:type w:val="continuous"/>
          <w:pgSz w:w="11920" w:h="16840"/>
          <w:pgMar w:top="1360" w:right="1417" w:bottom="280" w:left="1417" w:header="720" w:footer="720" w:gutter="0"/>
          <w:cols w:space="720" w:num="1"/>
        </w:sectPr>
      </w:pPr>
    </w:p>
    <w:p w14:paraId="6F879471">
      <w:pPr>
        <w:pStyle w:val="2"/>
        <w:spacing w:before="80" w:line="276" w:lineRule="auto"/>
        <w:ind w:right="167" w:firstLine="720"/>
      </w:pPr>
      <w:r>
        <w:t>Послуги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просування</w:t>
      </w:r>
      <w:r>
        <w:rPr>
          <w:spacing w:val="-8"/>
        </w:rPr>
        <w:t xml:space="preserve"> </w:t>
      </w:r>
      <w:r>
        <w:t>інтернет-магазину</w:t>
      </w:r>
      <w:r>
        <w:rPr>
          <w:spacing w:val="-8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агентства</w:t>
      </w:r>
      <w:r>
        <w:rPr>
          <w:spacing w:val="-8"/>
        </w:rPr>
        <w:t xml:space="preserve"> </w:t>
      </w:r>
      <w:r>
        <w:t>«»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4 вимоги до сайту для зовнішньої оптимізації</w:t>
      </w:r>
    </w:p>
    <w:p w14:paraId="07108FB4">
      <w:pPr>
        <w:pStyle w:val="5"/>
        <w:spacing w:line="276" w:lineRule="auto"/>
        <w:ind w:firstLine="720"/>
      </w:pPr>
      <w:r>
        <w:t>Вже давно багато підприємців зрозуміли важливість просування бізнесу в інтернеті. Наявність інтернет-магазину або сайту послуг допомагає розповісти про продукт</w:t>
      </w:r>
      <w:r>
        <w:rPr>
          <w:spacing w:val="-11"/>
        </w:rPr>
        <w:t xml:space="preserve"> </w:t>
      </w:r>
      <w:r>
        <w:t>широкій</w:t>
      </w:r>
      <w:r>
        <w:rPr>
          <w:spacing w:val="-11"/>
        </w:rPr>
        <w:t xml:space="preserve"> </w:t>
      </w:r>
      <w:r>
        <w:t>аудиторії</w:t>
      </w:r>
      <w:r>
        <w:rPr>
          <w:spacing w:val="-11"/>
        </w:rPr>
        <w:t xml:space="preserve"> </w:t>
      </w:r>
      <w:r>
        <w:t>користувачів,</w:t>
      </w:r>
      <w:r>
        <w:rPr>
          <w:spacing w:val="-11"/>
        </w:rPr>
        <w:t xml:space="preserve"> </w:t>
      </w:r>
      <w:r>
        <w:t>збільшити</w:t>
      </w:r>
      <w:r>
        <w:rPr>
          <w:spacing w:val="-11"/>
        </w:rPr>
        <w:t xml:space="preserve"> </w:t>
      </w:r>
      <w:r>
        <w:t>продажі,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отже,</w:t>
      </w:r>
      <w:r>
        <w:rPr>
          <w:spacing w:val="-1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прибуток.</w:t>
      </w:r>
      <w:r>
        <w:rPr>
          <w:spacing w:val="-11"/>
        </w:rPr>
        <w:t xml:space="preserve"> </w:t>
      </w:r>
      <w:r>
        <w:t xml:space="preserve">Тому, якщо у вас ще немає власного веб-ресурсу, рекомендуємо не затягувати з його </w:t>
      </w:r>
      <w:r>
        <w:rPr>
          <w:spacing w:val="-2"/>
        </w:rPr>
        <w:t>придбанням.</w:t>
      </w:r>
    </w:p>
    <w:p w14:paraId="14E6E32C">
      <w:pPr>
        <w:pStyle w:val="5"/>
        <w:spacing w:line="276" w:lineRule="auto"/>
        <w:ind w:right="1171" w:firstLine="720"/>
      </w:pPr>
      <w:r>
        <w:t>Зробити сайт можна самостійно за допомогою різноманітних майданчиків-конструкторів.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сервісах</w:t>
      </w:r>
      <w:r>
        <w:rPr>
          <w:spacing w:val="-8"/>
        </w:rPr>
        <w:t xml:space="preserve"> </w:t>
      </w:r>
      <w:r>
        <w:t>кожен</w:t>
      </w:r>
      <w:r>
        <w:rPr>
          <w:spacing w:val="-8"/>
        </w:rPr>
        <w:t xml:space="preserve"> </w:t>
      </w:r>
      <w:r>
        <w:t>зможе</w:t>
      </w:r>
      <w:r>
        <w:rPr>
          <w:spacing w:val="-8"/>
        </w:rPr>
        <w:t xml:space="preserve"> </w:t>
      </w:r>
      <w:r>
        <w:t>створити</w:t>
      </w:r>
      <w:r>
        <w:rPr>
          <w:spacing w:val="-8"/>
        </w:rPr>
        <w:t xml:space="preserve"> </w:t>
      </w:r>
      <w:r>
        <w:t>зручний</w:t>
      </w:r>
    </w:p>
    <w:p w14:paraId="081EC9C4">
      <w:pPr>
        <w:pStyle w:val="5"/>
        <w:spacing w:line="276" w:lineRule="auto"/>
        <w:ind w:right="167"/>
      </w:pPr>
      <w:r>
        <w:t>онлайн-магазин.</w:t>
      </w:r>
      <w:r>
        <w:rPr>
          <w:spacing w:val="-9"/>
        </w:rPr>
        <w:t xml:space="preserve"> </w:t>
      </w:r>
      <w:r>
        <w:t>Але</w:t>
      </w:r>
      <w:r>
        <w:rPr>
          <w:spacing w:val="-9"/>
        </w:rPr>
        <w:t xml:space="preserve"> </w:t>
      </w:r>
      <w:r>
        <w:t>окрім</w:t>
      </w:r>
      <w:r>
        <w:rPr>
          <w:spacing w:val="-9"/>
        </w:rPr>
        <w:t xml:space="preserve"> </w:t>
      </w:r>
      <w:r>
        <w:t>наявності</w:t>
      </w:r>
      <w:r>
        <w:rPr>
          <w:spacing w:val="-9"/>
        </w:rPr>
        <w:t xml:space="preserve"> </w:t>
      </w:r>
      <w:r>
        <w:t>сайту,</w:t>
      </w:r>
      <w:r>
        <w:rPr>
          <w:spacing w:val="-9"/>
        </w:rPr>
        <w:t xml:space="preserve"> </w:t>
      </w:r>
      <w:r>
        <w:t>дуже</w:t>
      </w:r>
      <w:r>
        <w:rPr>
          <w:spacing w:val="-9"/>
        </w:rPr>
        <w:t xml:space="preserve"> </w:t>
      </w:r>
      <w:r>
        <w:t>важливо</w:t>
      </w:r>
      <w:r>
        <w:rPr>
          <w:spacing w:val="-9"/>
        </w:rPr>
        <w:t xml:space="preserve"> </w:t>
      </w:r>
      <w:r>
        <w:t>зайнятися</w:t>
      </w:r>
      <w:r>
        <w:rPr>
          <w:spacing w:val="-9"/>
        </w:rPr>
        <w:t xml:space="preserve"> </w:t>
      </w:r>
      <w:r>
        <w:t>його</w:t>
      </w:r>
      <w:r>
        <w:rPr>
          <w:spacing w:val="-9"/>
        </w:rPr>
        <w:t xml:space="preserve"> </w:t>
      </w:r>
      <w:r>
        <w:t xml:space="preserve">активним просуванням у системі пошуку. Для цього існує SEO-розкрутка чи пошукова </w:t>
      </w:r>
      <w:r>
        <w:rPr>
          <w:spacing w:val="-2"/>
        </w:rPr>
        <w:t>оптимізація.</w:t>
      </w:r>
    </w:p>
    <w:p w14:paraId="50F0EBD3">
      <w:pPr>
        <w:pStyle w:val="5"/>
        <w:ind w:left="743"/>
      </w:pPr>
      <w:r>
        <w:t>Замовити</w:t>
      </w:r>
      <w:r>
        <w:rPr>
          <w:spacing w:val="-8"/>
        </w:rPr>
        <w:t xml:space="preserve"> </w:t>
      </w:r>
      <w:r>
        <w:t>просування</w:t>
      </w:r>
      <w:r>
        <w:rPr>
          <w:spacing w:val="-6"/>
        </w:rPr>
        <w:t xml:space="preserve"> </w:t>
      </w:r>
      <w:r>
        <w:t>сайту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Google</w:t>
      </w:r>
      <w:r>
        <w:rPr>
          <w:spacing w:val="-5"/>
        </w:rPr>
        <w:t xml:space="preserve"> </w:t>
      </w:r>
      <w:r>
        <w:t>рекомендуємо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агентстві</w:t>
      </w:r>
    </w:p>
    <w:p w14:paraId="0D2E3B20">
      <w:pPr>
        <w:pStyle w:val="5"/>
        <w:spacing w:before="38" w:line="276" w:lineRule="auto"/>
        <w:ind w:right="2"/>
      </w:pPr>
      <w:r>
        <w:t xml:space="preserve">інтернет-маркетингу </w:t>
      </w:r>
      <w:r>
        <w:rPr>
          <w:b/>
        </w:rPr>
        <w:t>«»</w:t>
      </w:r>
      <w:r>
        <w:t>. Тут працюють досвідчені IT-фахівці та маркетологи, які знають, як популяризувати веб-ресурс у Google та соціальних мережах. Сайт, створений</w:t>
      </w:r>
      <w:r>
        <w:rPr>
          <w:spacing w:val="-6"/>
        </w:rPr>
        <w:t xml:space="preserve"> </w:t>
      </w:r>
      <w:r>
        <w:t>самостійно,</w:t>
      </w:r>
      <w:r>
        <w:rPr>
          <w:spacing w:val="-6"/>
        </w:rPr>
        <w:t xml:space="preserve"> </w:t>
      </w:r>
      <w:r>
        <w:t>нічим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відрізняється</w:t>
      </w:r>
      <w:r>
        <w:rPr>
          <w:spacing w:val="-6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інших</w:t>
      </w:r>
      <w:r>
        <w:rPr>
          <w:spacing w:val="-6"/>
        </w:rPr>
        <w:t xml:space="preserve"> </w:t>
      </w:r>
      <w:r>
        <w:t>сервісів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успішної</w:t>
      </w:r>
      <w:r>
        <w:rPr>
          <w:spacing w:val="-6"/>
        </w:rPr>
        <w:t xml:space="preserve"> </w:t>
      </w:r>
      <w:r>
        <w:t>розкрутки, тому можете сміливо звернутися до нас.</w:t>
      </w:r>
    </w:p>
    <w:p w14:paraId="46975D41">
      <w:pPr>
        <w:pStyle w:val="2"/>
        <w:ind w:left="743"/>
      </w:pPr>
      <w:r>
        <w:t>Яким</w:t>
      </w:r>
      <w:r>
        <w:rPr>
          <w:spacing w:val="-7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бути</w:t>
      </w:r>
      <w:r>
        <w:rPr>
          <w:spacing w:val="-6"/>
        </w:rPr>
        <w:t xml:space="preserve"> </w:t>
      </w:r>
      <w:r>
        <w:t>онлайн-магазин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якісної</w:t>
      </w:r>
      <w:r>
        <w:rPr>
          <w:spacing w:val="-6"/>
        </w:rPr>
        <w:t xml:space="preserve"> </w:t>
      </w:r>
      <w:r>
        <w:t>оптимізації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системі</w:t>
      </w:r>
      <w:r>
        <w:rPr>
          <w:spacing w:val="-6"/>
        </w:rPr>
        <w:t xml:space="preserve"> </w:t>
      </w:r>
      <w:r>
        <w:rPr>
          <w:spacing w:val="-2"/>
        </w:rPr>
        <w:t>пошуку</w:t>
      </w:r>
    </w:p>
    <w:p w14:paraId="435C0D6D">
      <w:pPr>
        <w:pStyle w:val="5"/>
        <w:spacing w:before="38" w:line="276" w:lineRule="auto"/>
        <w:ind w:right="181" w:firstLine="720"/>
      </w:pPr>
      <w:r>
        <w:t>Незважаючи на те, що самостійно розроблений інтернет-магазин практично не має</w:t>
      </w:r>
      <w:r>
        <w:rPr>
          <w:spacing w:val="-9"/>
        </w:rPr>
        <w:t xml:space="preserve"> </w:t>
      </w:r>
      <w:r>
        <w:t>відмінностей</w:t>
      </w:r>
      <w:r>
        <w:rPr>
          <w:spacing w:val="-9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інших,</w:t>
      </w:r>
      <w:r>
        <w:rPr>
          <w:spacing w:val="-9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вимог,</w:t>
      </w:r>
      <w:r>
        <w:rPr>
          <w:spacing w:val="-9"/>
        </w:rPr>
        <w:t xml:space="preserve"> </w:t>
      </w:r>
      <w:r>
        <w:t>яким</w:t>
      </w:r>
      <w:r>
        <w:rPr>
          <w:spacing w:val="-9"/>
        </w:rPr>
        <w:t xml:space="preserve"> </w:t>
      </w:r>
      <w:r>
        <w:t>він</w:t>
      </w:r>
      <w:r>
        <w:rPr>
          <w:spacing w:val="-9"/>
        </w:rPr>
        <w:t xml:space="preserve"> </w:t>
      </w:r>
      <w:r>
        <w:t>повинен</w:t>
      </w:r>
      <w:r>
        <w:rPr>
          <w:spacing w:val="-9"/>
        </w:rPr>
        <w:t xml:space="preserve"> </w:t>
      </w:r>
      <w:r>
        <w:t>відповідати.</w:t>
      </w:r>
      <w:r>
        <w:rPr>
          <w:spacing w:val="-9"/>
        </w:rPr>
        <w:t xml:space="preserve"> </w:t>
      </w:r>
      <w:r>
        <w:t>Розглянемо,</w:t>
      </w:r>
      <w:r>
        <w:rPr>
          <w:spacing w:val="-9"/>
        </w:rPr>
        <w:t xml:space="preserve"> </w:t>
      </w:r>
      <w:r>
        <w:t xml:space="preserve">що важливо для такої послуги, як </w:t>
      </w:r>
      <w:r>
        <w:rPr>
          <w:b/>
        </w:rPr>
        <w:t xml:space="preserve">розкрутка сайту від </w:t>
      </w:r>
      <w:r>
        <w:t>:</w:t>
      </w:r>
    </w:p>
    <w:p w14:paraId="754B6669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43" w:hanging="360"/>
        <w:jc w:val="left"/>
        <w:rPr>
          <w:sz w:val="22"/>
        </w:rPr>
      </w:pPr>
      <w:r>
        <w:rPr>
          <w:sz w:val="22"/>
        </w:rPr>
        <w:t>Наявність конкурентної ціни на типову продукцію. Мається на увазі, що популярні товари на вашому сервісі повинні мати таку ж ціну, як і у конкурентів,</w:t>
      </w:r>
      <w:r>
        <w:rPr>
          <w:spacing w:val="-8"/>
          <w:sz w:val="22"/>
        </w:rPr>
        <w:t xml:space="preserve"> </w:t>
      </w:r>
      <w:r>
        <w:rPr>
          <w:sz w:val="22"/>
        </w:rPr>
        <w:t>або</w:t>
      </w:r>
      <w:r>
        <w:rPr>
          <w:spacing w:val="-8"/>
          <w:sz w:val="22"/>
        </w:rPr>
        <w:t xml:space="preserve"> </w:t>
      </w:r>
      <w:r>
        <w:rPr>
          <w:sz w:val="22"/>
        </w:rPr>
        <w:t>навіть</w:t>
      </w:r>
      <w:r>
        <w:rPr>
          <w:spacing w:val="-8"/>
          <w:sz w:val="22"/>
        </w:rPr>
        <w:t xml:space="preserve"> </w:t>
      </w:r>
      <w:r>
        <w:rPr>
          <w:sz w:val="22"/>
        </w:rPr>
        <w:t>дешевше.</w:t>
      </w:r>
      <w:r>
        <w:rPr>
          <w:spacing w:val="-8"/>
          <w:sz w:val="22"/>
        </w:rPr>
        <w:t xml:space="preserve"> </w:t>
      </w:r>
      <w:r>
        <w:rPr>
          <w:sz w:val="22"/>
        </w:rPr>
        <w:t>Таким</w:t>
      </w:r>
      <w:r>
        <w:rPr>
          <w:spacing w:val="-8"/>
          <w:sz w:val="22"/>
        </w:rPr>
        <w:t xml:space="preserve"> </w:t>
      </w:r>
      <w:r>
        <w:rPr>
          <w:sz w:val="22"/>
        </w:rPr>
        <w:t>чином,</w:t>
      </w:r>
      <w:r>
        <w:rPr>
          <w:spacing w:val="-8"/>
          <w:sz w:val="22"/>
        </w:rPr>
        <w:t xml:space="preserve"> </w:t>
      </w:r>
      <w:r>
        <w:rPr>
          <w:sz w:val="22"/>
        </w:rPr>
        <w:t>користувачі</w:t>
      </w:r>
      <w:r>
        <w:rPr>
          <w:spacing w:val="-8"/>
          <w:sz w:val="22"/>
        </w:rPr>
        <w:t xml:space="preserve"> </w:t>
      </w:r>
      <w:r>
        <w:rPr>
          <w:sz w:val="22"/>
        </w:rPr>
        <w:t>зупинятимуть свій вибір на вашому магазині.</w:t>
      </w:r>
    </w:p>
    <w:p w14:paraId="1FDCD643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409" w:hanging="360"/>
        <w:jc w:val="left"/>
        <w:rPr>
          <w:sz w:val="22"/>
        </w:rPr>
      </w:pPr>
      <w:r>
        <w:rPr>
          <w:sz w:val="22"/>
        </w:rPr>
        <w:t>Дуже</w:t>
      </w:r>
      <w:r>
        <w:rPr>
          <w:spacing w:val="-8"/>
          <w:sz w:val="22"/>
        </w:rPr>
        <w:t xml:space="preserve"> </w:t>
      </w:r>
      <w:r>
        <w:rPr>
          <w:sz w:val="22"/>
        </w:rPr>
        <w:t>важливо,</w:t>
      </w:r>
      <w:r>
        <w:rPr>
          <w:spacing w:val="-8"/>
          <w:sz w:val="22"/>
        </w:rPr>
        <w:t xml:space="preserve"> </w:t>
      </w:r>
      <w:r>
        <w:rPr>
          <w:sz w:val="22"/>
        </w:rPr>
        <w:t>щоб</w:t>
      </w:r>
      <w:r>
        <w:rPr>
          <w:spacing w:val="-8"/>
          <w:sz w:val="22"/>
        </w:rPr>
        <w:t xml:space="preserve"> </w:t>
      </w:r>
      <w:r>
        <w:rPr>
          <w:sz w:val="22"/>
        </w:rPr>
        <w:t>ресурс</w:t>
      </w:r>
      <w:r>
        <w:rPr>
          <w:spacing w:val="-8"/>
          <w:sz w:val="22"/>
        </w:rPr>
        <w:t xml:space="preserve"> </w:t>
      </w:r>
      <w:r>
        <w:rPr>
          <w:sz w:val="22"/>
        </w:rPr>
        <w:t>мав</w:t>
      </w:r>
      <w:r>
        <w:rPr>
          <w:spacing w:val="-8"/>
          <w:sz w:val="22"/>
        </w:rPr>
        <w:t xml:space="preserve"> </w:t>
      </w:r>
      <w:r>
        <w:rPr>
          <w:sz w:val="22"/>
        </w:rPr>
        <w:t>зручний</w:t>
      </w:r>
      <w:r>
        <w:rPr>
          <w:spacing w:val="-8"/>
          <w:sz w:val="22"/>
        </w:rPr>
        <w:t xml:space="preserve"> </w:t>
      </w:r>
      <w:r>
        <w:rPr>
          <w:sz w:val="22"/>
        </w:rPr>
        <w:t>фільтр</w:t>
      </w:r>
      <w:r>
        <w:rPr>
          <w:spacing w:val="-8"/>
          <w:sz w:val="22"/>
        </w:rPr>
        <w:t xml:space="preserve"> </w:t>
      </w:r>
      <w:r>
        <w:rPr>
          <w:sz w:val="22"/>
        </w:rPr>
        <w:t>сортування</w:t>
      </w:r>
      <w:r>
        <w:rPr>
          <w:spacing w:val="-8"/>
          <w:sz w:val="22"/>
        </w:rPr>
        <w:t xml:space="preserve"> </w:t>
      </w:r>
      <w:r>
        <w:rPr>
          <w:sz w:val="22"/>
        </w:rPr>
        <w:t>товарів:</w:t>
      </w:r>
      <w:r>
        <w:rPr>
          <w:spacing w:val="-8"/>
          <w:sz w:val="22"/>
        </w:rPr>
        <w:t xml:space="preserve"> </w:t>
      </w:r>
      <w:r>
        <w:rPr>
          <w:sz w:val="22"/>
        </w:rPr>
        <w:t>за ціною, рейтингом та новизною. Так клієнтам буде зручніше шукати продукцію і є велика можливість того, що вони не перейдуть на інший майданчик в пошуках необхідного товару.</w:t>
      </w:r>
    </w:p>
    <w:p w14:paraId="40BD452D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649" w:hanging="360"/>
        <w:jc w:val="left"/>
        <w:rPr>
          <w:sz w:val="22"/>
        </w:rPr>
      </w:pPr>
      <w:r>
        <w:rPr>
          <w:sz w:val="22"/>
        </w:rPr>
        <w:t>Унікальний і цікавий контент на сторінках сайту зіграє свою роль. Користувачів залучають фото, відео та статті, з яких вони можуть дізнатися</w:t>
      </w:r>
      <w:r>
        <w:rPr>
          <w:spacing w:val="-10"/>
          <w:sz w:val="22"/>
        </w:rPr>
        <w:t xml:space="preserve"> </w:t>
      </w:r>
      <w:r>
        <w:rPr>
          <w:sz w:val="22"/>
        </w:rPr>
        <w:t>більше</w:t>
      </w:r>
      <w:r>
        <w:rPr>
          <w:spacing w:val="-10"/>
          <w:sz w:val="22"/>
        </w:rPr>
        <w:t xml:space="preserve"> </w:t>
      </w:r>
      <w:r>
        <w:rPr>
          <w:sz w:val="22"/>
        </w:rPr>
        <w:t>про</w:t>
      </w:r>
      <w:r>
        <w:rPr>
          <w:spacing w:val="-10"/>
          <w:sz w:val="22"/>
        </w:rPr>
        <w:t xml:space="preserve"> </w:t>
      </w:r>
      <w:r>
        <w:rPr>
          <w:sz w:val="22"/>
        </w:rPr>
        <w:t>ваші</w:t>
      </w:r>
      <w:r>
        <w:rPr>
          <w:spacing w:val="-10"/>
          <w:sz w:val="22"/>
        </w:rPr>
        <w:t xml:space="preserve"> </w:t>
      </w:r>
      <w:r>
        <w:rPr>
          <w:sz w:val="22"/>
        </w:rPr>
        <w:t>пропозиції.</w:t>
      </w:r>
      <w:r>
        <w:rPr>
          <w:spacing w:val="-10"/>
          <w:sz w:val="22"/>
        </w:rPr>
        <w:t xml:space="preserve"> </w:t>
      </w:r>
      <w:r>
        <w:rPr>
          <w:sz w:val="22"/>
        </w:rPr>
        <w:t>Варто</w:t>
      </w:r>
      <w:r>
        <w:rPr>
          <w:spacing w:val="-10"/>
          <w:sz w:val="22"/>
        </w:rPr>
        <w:t xml:space="preserve"> </w:t>
      </w:r>
      <w:r>
        <w:rPr>
          <w:sz w:val="22"/>
        </w:rPr>
        <w:t>подбати</w:t>
      </w:r>
      <w:r>
        <w:rPr>
          <w:spacing w:val="-10"/>
          <w:sz w:val="22"/>
        </w:rPr>
        <w:t xml:space="preserve"> </w:t>
      </w:r>
      <w:r>
        <w:rPr>
          <w:sz w:val="22"/>
        </w:rPr>
        <w:t>про</w:t>
      </w:r>
      <w:r>
        <w:rPr>
          <w:spacing w:val="-10"/>
          <w:sz w:val="22"/>
        </w:rPr>
        <w:t xml:space="preserve"> </w:t>
      </w:r>
      <w:r>
        <w:rPr>
          <w:sz w:val="22"/>
        </w:rPr>
        <w:t>створення відповідного контенту.</w:t>
      </w:r>
    </w:p>
    <w:p w14:paraId="5D955327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125" w:hanging="360"/>
        <w:jc w:val="left"/>
        <w:rPr>
          <w:sz w:val="22"/>
        </w:rPr>
      </w:pPr>
      <w:r>
        <w:rPr>
          <w:sz w:val="22"/>
        </w:rPr>
        <w:t>Нещодавно Google запровадив нові правила на розкрутку сайтів. Тепер для</w:t>
      </w:r>
      <w:r>
        <w:rPr>
          <w:spacing w:val="-11"/>
          <w:sz w:val="22"/>
        </w:rPr>
        <w:t xml:space="preserve"> </w:t>
      </w:r>
      <w:r>
        <w:rPr>
          <w:sz w:val="22"/>
        </w:rPr>
        <w:t>SEO</w:t>
      </w:r>
      <w:r>
        <w:rPr>
          <w:spacing w:val="-11"/>
          <w:sz w:val="22"/>
        </w:rPr>
        <w:t xml:space="preserve"> </w:t>
      </w:r>
      <w:r>
        <w:rPr>
          <w:sz w:val="22"/>
        </w:rPr>
        <w:t>важливою</w:t>
      </w:r>
      <w:r>
        <w:rPr>
          <w:spacing w:val="-11"/>
          <w:sz w:val="22"/>
        </w:rPr>
        <w:t xml:space="preserve"> </w:t>
      </w:r>
      <w:r>
        <w:rPr>
          <w:sz w:val="22"/>
        </w:rPr>
        <w:t>є</w:t>
      </w:r>
      <w:r>
        <w:rPr>
          <w:spacing w:val="-11"/>
          <w:sz w:val="22"/>
        </w:rPr>
        <w:t xml:space="preserve"> </w:t>
      </w:r>
      <w:r>
        <w:rPr>
          <w:sz w:val="22"/>
        </w:rPr>
        <w:t>швидкість</w:t>
      </w:r>
      <w:r>
        <w:rPr>
          <w:spacing w:val="-11"/>
          <w:sz w:val="22"/>
        </w:rPr>
        <w:t xml:space="preserve"> </w:t>
      </w:r>
      <w:r>
        <w:rPr>
          <w:sz w:val="22"/>
        </w:rPr>
        <w:t>завантаження</w:t>
      </w:r>
      <w:r>
        <w:rPr>
          <w:spacing w:val="-11"/>
          <w:sz w:val="22"/>
        </w:rPr>
        <w:t xml:space="preserve"> </w:t>
      </w:r>
      <w:r>
        <w:rPr>
          <w:sz w:val="22"/>
        </w:rPr>
        <w:t>сервісу.</w:t>
      </w:r>
      <w:r>
        <w:rPr>
          <w:spacing w:val="-11"/>
          <w:sz w:val="22"/>
        </w:rPr>
        <w:t xml:space="preserve"> </w:t>
      </w:r>
      <w:r>
        <w:rPr>
          <w:sz w:val="22"/>
        </w:rPr>
        <w:t>Слід</w:t>
      </w:r>
      <w:r>
        <w:rPr>
          <w:spacing w:val="-11"/>
          <w:sz w:val="22"/>
        </w:rPr>
        <w:t xml:space="preserve"> </w:t>
      </w:r>
      <w:r>
        <w:rPr>
          <w:sz w:val="22"/>
        </w:rPr>
        <w:t xml:space="preserve">оптимізувати інтернет-магазин для прискорення його роботи та налаштувати </w:t>
      </w:r>
      <w:r>
        <w:rPr>
          <w:spacing w:val="-2"/>
          <w:sz w:val="22"/>
        </w:rPr>
        <w:t>функціонал.</w:t>
      </w:r>
    </w:p>
    <w:p w14:paraId="7DA6B44F">
      <w:pPr>
        <w:pStyle w:val="5"/>
        <w:spacing w:line="276" w:lineRule="auto"/>
        <w:ind w:firstLine="720"/>
      </w:pPr>
      <w:r>
        <w:t>Щоб ознайомитися з іншими вимогами до веб-ресурсу для SEO-просування, переходьте на сторінку компанії «» в інтернеті. Можете зв'язатися з нашими консультантами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отримати</w:t>
      </w:r>
      <w:r>
        <w:rPr>
          <w:spacing w:val="-9"/>
        </w:rPr>
        <w:t xml:space="preserve"> </w:t>
      </w:r>
      <w:r>
        <w:t>відповіді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питання,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цікавлять,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також</w:t>
      </w:r>
      <w:r>
        <w:rPr>
          <w:spacing w:val="-9"/>
        </w:rPr>
        <w:t xml:space="preserve"> </w:t>
      </w:r>
      <w:r>
        <w:t>можливість обговорити умови співпраці.</w:t>
      </w:r>
    </w:p>
    <w:p w14:paraId="454C61D1">
      <w:pPr>
        <w:pStyle w:val="5"/>
        <w:spacing w:before="37"/>
        <w:ind w:left="0"/>
      </w:pPr>
    </w:p>
    <w:p w14:paraId="10E30FC7">
      <w:pPr>
        <w:pStyle w:val="5"/>
        <w:spacing w:after="0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4AFC1F57">
      <w:pPr>
        <w:pStyle w:val="2"/>
        <w:spacing w:before="80" w:line="276" w:lineRule="auto"/>
        <w:ind w:right="167" w:firstLine="720"/>
      </w:pPr>
      <w:r>
        <w:t>Просування</w:t>
      </w:r>
      <w:r>
        <w:rPr>
          <w:spacing w:val="-9"/>
        </w:rPr>
        <w:t xml:space="preserve"> </w:t>
      </w:r>
      <w:r>
        <w:t>інтернет-магазинів</w:t>
      </w:r>
      <w:r>
        <w:rPr>
          <w:spacing w:val="-9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агентства</w:t>
      </w:r>
      <w:r>
        <w:rPr>
          <w:spacing w:val="-9"/>
        </w:rPr>
        <w:t xml:space="preserve"> </w:t>
      </w:r>
      <w:r>
        <w:t>«»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декілька способів популяризації сайтів</w:t>
      </w:r>
    </w:p>
    <w:p w14:paraId="56C40ADE">
      <w:pPr>
        <w:pStyle w:val="5"/>
        <w:spacing w:line="276" w:lineRule="auto"/>
        <w:ind w:right="167" w:firstLine="720"/>
      </w:pPr>
      <w:r>
        <w:t>Багато торгових підприємств вже давно придбали інтернет-магазини, які дозволяють</w:t>
      </w:r>
      <w:r>
        <w:rPr>
          <w:spacing w:val="-11"/>
        </w:rPr>
        <w:t xml:space="preserve"> </w:t>
      </w:r>
      <w:r>
        <w:t>просувати</w:t>
      </w:r>
      <w:r>
        <w:rPr>
          <w:spacing w:val="-11"/>
        </w:rPr>
        <w:t xml:space="preserve"> </w:t>
      </w:r>
      <w:r>
        <w:t>товари</w:t>
      </w:r>
      <w:r>
        <w:rPr>
          <w:spacing w:val="-11"/>
        </w:rPr>
        <w:t xml:space="preserve"> </w:t>
      </w:r>
      <w:r>
        <w:t>серед</w:t>
      </w:r>
      <w:r>
        <w:rPr>
          <w:spacing w:val="-11"/>
        </w:rPr>
        <w:t xml:space="preserve"> </w:t>
      </w:r>
      <w:r>
        <w:t>великої</w:t>
      </w:r>
      <w:r>
        <w:rPr>
          <w:spacing w:val="-11"/>
        </w:rPr>
        <w:t xml:space="preserve"> </w:t>
      </w:r>
      <w:r>
        <w:t>маси</w:t>
      </w:r>
      <w:r>
        <w:rPr>
          <w:spacing w:val="-11"/>
        </w:rPr>
        <w:t xml:space="preserve"> </w:t>
      </w:r>
      <w:r>
        <w:t>людей.</w:t>
      </w:r>
      <w:r>
        <w:rPr>
          <w:spacing w:val="-11"/>
        </w:rPr>
        <w:t xml:space="preserve"> </w:t>
      </w:r>
      <w:r>
        <w:t>Продавати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сайт</w:t>
      </w:r>
      <w:r>
        <w:rPr>
          <w:spacing w:val="-11"/>
        </w:rPr>
        <w:t xml:space="preserve"> </w:t>
      </w:r>
      <w:r>
        <w:t xml:space="preserve">дуже зручно, адже можна створити цікаву кампанію, яка стане чудовою рекламою бізнесу. Особливо цього потребують конкурентні ніші в мережі, які продають затребувані </w:t>
      </w:r>
      <w:r>
        <w:rPr>
          <w:spacing w:val="-2"/>
        </w:rPr>
        <w:t>товари.</w:t>
      </w:r>
    </w:p>
    <w:p w14:paraId="227025BC">
      <w:pPr>
        <w:pStyle w:val="5"/>
        <w:spacing w:line="276" w:lineRule="auto"/>
        <w:ind w:firstLine="720"/>
      </w:pPr>
      <w:r>
        <w:t>Якісне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ефективне</w:t>
      </w:r>
      <w:r>
        <w:rPr>
          <w:spacing w:val="-10"/>
        </w:rPr>
        <w:t xml:space="preserve"> </w:t>
      </w:r>
      <w:r>
        <w:t>просування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мережі</w:t>
      </w:r>
      <w:r>
        <w:rPr>
          <w:spacing w:val="-10"/>
        </w:rPr>
        <w:t xml:space="preserve"> </w:t>
      </w:r>
      <w:r>
        <w:t>неможливе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веб-ресурсу,</w:t>
      </w:r>
      <w:r>
        <w:rPr>
          <w:spacing w:val="-10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слід скористатися спеціальним конструктором онлайн-магазинів. Це може бути Tilda, Bitrix, Wordpress чи Opencart. Дані майданчики зручні у використанні і дозволяють розробити сайт, який відмінно підійде для розкрутки за допомогою різних каналів.</w:t>
      </w:r>
    </w:p>
    <w:p w14:paraId="3911D003">
      <w:pPr>
        <w:pStyle w:val="5"/>
        <w:spacing w:line="276" w:lineRule="auto"/>
        <w:ind w:right="167" w:firstLine="720"/>
      </w:pPr>
      <w:r>
        <w:t xml:space="preserve">Рекомендуємо замовити таку послугу, як </w:t>
      </w:r>
      <w:r>
        <w:rPr>
          <w:b/>
        </w:rPr>
        <w:t xml:space="preserve">розкрутка сайту від </w:t>
      </w:r>
      <w:r>
        <w:t>. Для роботи</w:t>
      </w:r>
      <w:r>
        <w:rPr>
          <w:spacing w:val="-7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популярністю</w:t>
      </w:r>
      <w:r>
        <w:rPr>
          <w:spacing w:val="-7"/>
        </w:rPr>
        <w:t xml:space="preserve"> </w:t>
      </w:r>
      <w:r>
        <w:t>сайту</w:t>
      </w:r>
      <w:r>
        <w:rPr>
          <w:spacing w:val="-7"/>
        </w:rPr>
        <w:t xml:space="preserve"> </w:t>
      </w:r>
      <w:r>
        <w:t>абсолютно</w:t>
      </w:r>
      <w:r>
        <w:rPr>
          <w:spacing w:val="-7"/>
        </w:rPr>
        <w:t xml:space="preserve"> </w:t>
      </w:r>
      <w:r>
        <w:t>неважливий</w:t>
      </w:r>
      <w:r>
        <w:rPr>
          <w:spacing w:val="-7"/>
        </w:rPr>
        <w:t xml:space="preserve"> </w:t>
      </w:r>
      <w:r>
        <w:t>майданчик,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якому</w:t>
      </w:r>
      <w:r>
        <w:rPr>
          <w:spacing w:val="-7"/>
        </w:rPr>
        <w:t xml:space="preserve"> </w:t>
      </w:r>
      <w:r>
        <w:t>він</w:t>
      </w:r>
      <w:r>
        <w:rPr>
          <w:spacing w:val="-7"/>
        </w:rPr>
        <w:t xml:space="preserve"> </w:t>
      </w:r>
      <w:r>
        <w:t xml:space="preserve">був розроблений. Фахівці агентства інтернет-маркетингу </w:t>
      </w:r>
      <w:r>
        <w:rPr>
          <w:b/>
        </w:rPr>
        <w:t xml:space="preserve">«» </w:t>
      </w:r>
      <w:r>
        <w:t>створять план просування на різних сервісах, який допоможе збільшити прибуток та залучити потрібну аудиторію.</w:t>
      </w:r>
    </w:p>
    <w:p w14:paraId="36346193">
      <w:pPr>
        <w:pStyle w:val="2"/>
        <w:ind w:left="743"/>
      </w:pPr>
      <w:r>
        <w:t>Якими</w:t>
      </w:r>
      <w:r>
        <w:rPr>
          <w:spacing w:val="-16"/>
        </w:rPr>
        <w:t xml:space="preserve"> </w:t>
      </w:r>
      <w:r>
        <w:t>методами</w:t>
      </w:r>
      <w:r>
        <w:rPr>
          <w:spacing w:val="-13"/>
        </w:rPr>
        <w:t xml:space="preserve"> </w:t>
      </w:r>
      <w:r>
        <w:t>можна</w:t>
      </w:r>
      <w:r>
        <w:rPr>
          <w:spacing w:val="-13"/>
        </w:rPr>
        <w:t xml:space="preserve"> </w:t>
      </w:r>
      <w:r>
        <w:t>просувати</w:t>
      </w:r>
      <w:r>
        <w:rPr>
          <w:spacing w:val="-13"/>
        </w:rPr>
        <w:t xml:space="preserve"> </w:t>
      </w:r>
      <w:r>
        <w:t>інтернет-</w:t>
      </w:r>
      <w:r>
        <w:rPr>
          <w:spacing w:val="-2"/>
        </w:rPr>
        <w:t>магазин</w:t>
      </w:r>
    </w:p>
    <w:p w14:paraId="307E9E1A">
      <w:pPr>
        <w:pStyle w:val="5"/>
        <w:spacing w:before="38" w:line="276" w:lineRule="auto"/>
        <w:ind w:firstLine="720"/>
      </w:pPr>
      <w:r>
        <w:t>В</w:t>
      </w:r>
      <w:r>
        <w:rPr>
          <w:spacing w:val="-12"/>
        </w:rPr>
        <w:t xml:space="preserve"> </w:t>
      </w:r>
      <w:r>
        <w:t>онлайн-маркетингу</w:t>
      </w:r>
      <w:r>
        <w:rPr>
          <w:spacing w:val="-12"/>
        </w:rPr>
        <w:t xml:space="preserve"> </w:t>
      </w:r>
      <w:r>
        <w:t>застосовують</w:t>
      </w:r>
      <w:r>
        <w:rPr>
          <w:spacing w:val="-12"/>
        </w:rPr>
        <w:t xml:space="preserve"> </w:t>
      </w:r>
      <w:r>
        <w:t>безліч</w:t>
      </w:r>
      <w:r>
        <w:rPr>
          <w:spacing w:val="-12"/>
        </w:rPr>
        <w:t xml:space="preserve"> </w:t>
      </w:r>
      <w:r>
        <w:t>різних</w:t>
      </w:r>
      <w:r>
        <w:rPr>
          <w:spacing w:val="-12"/>
        </w:rPr>
        <w:t xml:space="preserve"> </w:t>
      </w:r>
      <w:r>
        <w:t>варіантів</w:t>
      </w:r>
      <w:r>
        <w:rPr>
          <w:spacing w:val="-12"/>
        </w:rPr>
        <w:t xml:space="preserve"> </w:t>
      </w:r>
      <w:r>
        <w:t>розкрутки.</w:t>
      </w:r>
      <w:r>
        <w:rPr>
          <w:spacing w:val="-12"/>
        </w:rPr>
        <w:t xml:space="preserve"> </w:t>
      </w:r>
      <w:r>
        <w:t>Усі</w:t>
      </w:r>
      <w:r>
        <w:rPr>
          <w:spacing w:val="-12"/>
        </w:rPr>
        <w:t xml:space="preserve"> </w:t>
      </w:r>
      <w:r>
        <w:t>вони однаково добре допомагають у рекламі товарів та послуг. Якщо вам необхідно рекламувати в мережі магазин, радимо звернути увагу на такі канали просування:</w:t>
      </w:r>
    </w:p>
    <w:p w14:paraId="73708D0D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171" w:hanging="360"/>
        <w:jc w:val="left"/>
        <w:rPr>
          <w:sz w:val="22"/>
        </w:rPr>
      </w:pPr>
      <w:r>
        <w:rPr>
          <w:sz w:val="22"/>
        </w:rPr>
        <w:t>Пошукова оптимізація. Вважається універсальним і надійним способом реклами</w:t>
      </w:r>
      <w:r>
        <w:rPr>
          <w:spacing w:val="-10"/>
          <w:sz w:val="22"/>
        </w:rPr>
        <w:t xml:space="preserve"> </w:t>
      </w:r>
      <w:r>
        <w:rPr>
          <w:sz w:val="22"/>
        </w:rPr>
        <w:t>різноманітних</w:t>
      </w:r>
      <w:r>
        <w:rPr>
          <w:spacing w:val="-10"/>
          <w:sz w:val="22"/>
        </w:rPr>
        <w:t xml:space="preserve"> </w:t>
      </w:r>
      <w:r>
        <w:rPr>
          <w:sz w:val="22"/>
        </w:rPr>
        <w:t>веб-сервісів.</w:t>
      </w:r>
      <w:r>
        <w:rPr>
          <w:spacing w:val="-10"/>
          <w:sz w:val="22"/>
        </w:rPr>
        <w:t xml:space="preserve"> </w:t>
      </w:r>
      <w:r>
        <w:rPr>
          <w:sz w:val="22"/>
        </w:rPr>
        <w:t>Проводиться</w:t>
      </w:r>
      <w:r>
        <w:rPr>
          <w:spacing w:val="-10"/>
          <w:sz w:val="22"/>
        </w:rPr>
        <w:t xml:space="preserve"> </w:t>
      </w:r>
      <w:r>
        <w:rPr>
          <w:sz w:val="22"/>
        </w:rPr>
        <w:t>внутрішня</w:t>
      </w:r>
      <w:r>
        <w:rPr>
          <w:spacing w:val="-10"/>
          <w:sz w:val="22"/>
        </w:rPr>
        <w:t xml:space="preserve"> </w:t>
      </w:r>
      <w:r>
        <w:rPr>
          <w:sz w:val="22"/>
        </w:rPr>
        <w:t>та</w:t>
      </w:r>
      <w:r>
        <w:rPr>
          <w:spacing w:val="-10"/>
          <w:sz w:val="22"/>
        </w:rPr>
        <w:t xml:space="preserve"> </w:t>
      </w:r>
      <w:r>
        <w:rPr>
          <w:sz w:val="22"/>
        </w:rPr>
        <w:t>зовнішня оптимізація сайтів з метою їхньої розкрутки в Google. Завдання SEO — вивести ресурс у топ пошукової видачі.</w:t>
      </w:r>
    </w:p>
    <w:p w14:paraId="2ACF4522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465" w:hanging="360"/>
        <w:jc w:val="left"/>
        <w:rPr>
          <w:sz w:val="22"/>
        </w:rPr>
      </w:pPr>
      <w:r>
        <w:rPr>
          <w:sz w:val="22"/>
        </w:rPr>
        <w:t>Платна</w:t>
      </w:r>
      <w:r>
        <w:rPr>
          <w:spacing w:val="-8"/>
          <w:sz w:val="22"/>
        </w:rPr>
        <w:t xml:space="preserve"> </w:t>
      </w:r>
      <w:r>
        <w:rPr>
          <w:sz w:val="22"/>
        </w:rPr>
        <w:t>реклама</w:t>
      </w:r>
      <w:r>
        <w:rPr>
          <w:spacing w:val="-8"/>
          <w:sz w:val="22"/>
        </w:rPr>
        <w:t xml:space="preserve"> </w:t>
      </w:r>
      <w:r>
        <w:rPr>
          <w:sz w:val="22"/>
        </w:rPr>
        <w:t>у</w:t>
      </w:r>
      <w:r>
        <w:rPr>
          <w:spacing w:val="-8"/>
          <w:sz w:val="22"/>
        </w:rPr>
        <w:t xml:space="preserve"> </w:t>
      </w:r>
      <w:r>
        <w:rPr>
          <w:sz w:val="22"/>
        </w:rPr>
        <w:t>системі</w:t>
      </w:r>
      <w:r>
        <w:rPr>
          <w:spacing w:val="-8"/>
          <w:sz w:val="22"/>
        </w:rPr>
        <w:t xml:space="preserve"> </w:t>
      </w:r>
      <w:r>
        <w:rPr>
          <w:sz w:val="22"/>
        </w:rPr>
        <w:t>пошуку.</w:t>
      </w:r>
      <w:r>
        <w:rPr>
          <w:spacing w:val="-8"/>
          <w:sz w:val="22"/>
        </w:rPr>
        <w:t xml:space="preserve"> </w:t>
      </w:r>
      <w:r>
        <w:rPr>
          <w:sz w:val="22"/>
        </w:rPr>
        <w:t>Разом</w:t>
      </w:r>
      <w:r>
        <w:rPr>
          <w:spacing w:val="-8"/>
          <w:sz w:val="22"/>
        </w:rPr>
        <w:t xml:space="preserve"> </w:t>
      </w:r>
      <w:r>
        <w:rPr>
          <w:sz w:val="22"/>
        </w:rPr>
        <w:t>із</w:t>
      </w:r>
      <w:r>
        <w:rPr>
          <w:spacing w:val="-8"/>
          <w:sz w:val="22"/>
        </w:rPr>
        <w:t xml:space="preserve"> </w:t>
      </w:r>
      <w:r>
        <w:rPr>
          <w:sz w:val="22"/>
        </w:rPr>
        <w:t>SEO</w:t>
      </w:r>
      <w:r>
        <w:rPr>
          <w:spacing w:val="-8"/>
          <w:sz w:val="22"/>
        </w:rPr>
        <w:t xml:space="preserve"> </w:t>
      </w:r>
      <w:r>
        <w:rPr>
          <w:sz w:val="22"/>
        </w:rPr>
        <w:t>є</w:t>
      </w:r>
      <w:r>
        <w:rPr>
          <w:spacing w:val="-8"/>
          <w:sz w:val="22"/>
        </w:rPr>
        <w:t xml:space="preserve"> </w:t>
      </w:r>
      <w:r>
        <w:rPr>
          <w:sz w:val="22"/>
        </w:rPr>
        <w:t>одним</w:t>
      </w:r>
      <w:r>
        <w:rPr>
          <w:spacing w:val="-8"/>
          <w:sz w:val="22"/>
        </w:rPr>
        <w:t xml:space="preserve"> </w:t>
      </w:r>
      <w:r>
        <w:rPr>
          <w:sz w:val="22"/>
        </w:rPr>
        <w:t>з</w:t>
      </w:r>
      <w:r>
        <w:rPr>
          <w:spacing w:val="-8"/>
          <w:sz w:val="22"/>
        </w:rPr>
        <w:t xml:space="preserve"> </w:t>
      </w:r>
      <w:r>
        <w:rPr>
          <w:sz w:val="22"/>
        </w:rPr>
        <w:t>найкращих каналів популяризації. Короткі рекламні оголошення про ваш</w:t>
      </w:r>
    </w:p>
    <w:p w14:paraId="4201F22D">
      <w:pPr>
        <w:pStyle w:val="5"/>
        <w:spacing w:line="276" w:lineRule="auto"/>
        <w:ind w:left="1463" w:right="41"/>
      </w:pPr>
      <w:r>
        <w:t>онлайн-магазин будуть розміщені на сторінках видачі в Google у самій верхівці.</w:t>
      </w:r>
      <w:r>
        <w:rPr>
          <w:spacing w:val="-8"/>
        </w:rPr>
        <w:t xml:space="preserve"> </w:t>
      </w:r>
      <w:r>
        <w:t>Варто</w:t>
      </w:r>
      <w:r>
        <w:rPr>
          <w:spacing w:val="-8"/>
        </w:rPr>
        <w:t xml:space="preserve"> </w:t>
      </w:r>
      <w:r>
        <w:t>сказати,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розміщення</w:t>
      </w:r>
      <w:r>
        <w:rPr>
          <w:spacing w:val="-8"/>
        </w:rPr>
        <w:t xml:space="preserve"> </w:t>
      </w:r>
      <w:r>
        <w:t>реклами</w:t>
      </w:r>
      <w:r>
        <w:rPr>
          <w:spacing w:val="-8"/>
        </w:rPr>
        <w:t xml:space="preserve"> </w:t>
      </w:r>
      <w:r>
        <w:t>платити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 xml:space="preserve">потрібно. Плата стягується тільки в тому випадку, якщо користувач перейшов на </w:t>
      </w:r>
      <w:r>
        <w:rPr>
          <w:spacing w:val="-2"/>
        </w:rPr>
        <w:t>сайт.</w:t>
      </w:r>
    </w:p>
    <w:p w14:paraId="20B486AC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51" w:hanging="360"/>
        <w:jc w:val="left"/>
        <w:rPr>
          <w:sz w:val="22"/>
        </w:rPr>
      </w:pPr>
      <w:r>
        <w:rPr>
          <w:sz w:val="22"/>
        </w:rPr>
        <w:t>Реклама магазину у соціальних мережах. Для такого просування використовуються</w:t>
      </w:r>
      <w:r>
        <w:rPr>
          <w:spacing w:val="-15"/>
          <w:sz w:val="22"/>
        </w:rPr>
        <w:t xml:space="preserve"> </w:t>
      </w:r>
      <w:r>
        <w:rPr>
          <w:sz w:val="22"/>
        </w:rPr>
        <w:t>всі</w:t>
      </w:r>
      <w:r>
        <w:rPr>
          <w:spacing w:val="-15"/>
          <w:sz w:val="22"/>
        </w:rPr>
        <w:t xml:space="preserve"> </w:t>
      </w:r>
      <w:r>
        <w:rPr>
          <w:sz w:val="22"/>
        </w:rPr>
        <w:t>популярні</w:t>
      </w:r>
      <w:r>
        <w:rPr>
          <w:spacing w:val="-15"/>
          <w:sz w:val="22"/>
        </w:rPr>
        <w:t xml:space="preserve"> </w:t>
      </w:r>
      <w:r>
        <w:rPr>
          <w:sz w:val="22"/>
        </w:rPr>
        <w:t>соцмережі:</w:t>
      </w:r>
      <w:r>
        <w:rPr>
          <w:spacing w:val="-15"/>
          <w:sz w:val="22"/>
        </w:rPr>
        <w:t xml:space="preserve"> </w:t>
      </w:r>
      <w:r>
        <w:rPr>
          <w:sz w:val="22"/>
        </w:rPr>
        <w:t>Instagram,</w:t>
      </w:r>
      <w:r>
        <w:rPr>
          <w:spacing w:val="-15"/>
          <w:sz w:val="22"/>
        </w:rPr>
        <w:t xml:space="preserve"> </w:t>
      </w:r>
      <w:r>
        <w:rPr>
          <w:sz w:val="22"/>
        </w:rPr>
        <w:t>Facebook,</w:t>
      </w:r>
      <w:r>
        <w:rPr>
          <w:spacing w:val="-15"/>
          <w:sz w:val="22"/>
        </w:rPr>
        <w:t xml:space="preserve"> </w:t>
      </w:r>
      <w:r>
        <w:rPr>
          <w:sz w:val="22"/>
        </w:rPr>
        <w:t xml:space="preserve">YouTube та інші. Можна розробити відеоконтент, зображення, текстові пости та інші рекламні засоби, які мотивують користувачів скористатися вашими </w:t>
      </w:r>
      <w:r>
        <w:rPr>
          <w:spacing w:val="-2"/>
          <w:sz w:val="22"/>
        </w:rPr>
        <w:t>продуктами.</w:t>
      </w:r>
    </w:p>
    <w:p w14:paraId="255BB0A4">
      <w:pPr>
        <w:pStyle w:val="5"/>
        <w:spacing w:line="276" w:lineRule="auto"/>
        <w:ind w:right="167" w:firstLine="720"/>
      </w:pPr>
      <w:r>
        <w:t>Дізнатися</w:t>
      </w:r>
      <w:r>
        <w:rPr>
          <w:spacing w:val="-6"/>
        </w:rPr>
        <w:t xml:space="preserve"> </w:t>
      </w:r>
      <w:r>
        <w:t>докладніше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кожен</w:t>
      </w:r>
      <w:r>
        <w:rPr>
          <w:spacing w:val="-6"/>
        </w:rPr>
        <w:t xml:space="preserve"> </w:t>
      </w:r>
      <w:r>
        <w:t>спосіб</w:t>
      </w:r>
      <w:r>
        <w:rPr>
          <w:spacing w:val="-6"/>
        </w:rPr>
        <w:t xml:space="preserve"> </w:t>
      </w:r>
      <w:r>
        <w:t>просування</w:t>
      </w:r>
      <w:r>
        <w:rPr>
          <w:spacing w:val="-6"/>
        </w:rPr>
        <w:t xml:space="preserve"> </w:t>
      </w:r>
      <w:r>
        <w:t>сервісу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продажу</w:t>
      </w:r>
      <w:r>
        <w:rPr>
          <w:spacing w:val="-6"/>
        </w:rPr>
        <w:t xml:space="preserve"> </w:t>
      </w:r>
      <w:r>
        <w:t>можна на сторінці «» в інтернеті. Щоб переглянути варіанти співпраці, перейдіть на веб-ресурс агентства та зв'яжіться з консультантами. Пропонуємо заповнити анкету для зворотного зв'язку або зателефонувати за номером телефону.</w:t>
      </w:r>
    </w:p>
    <w:p w14:paraId="07FF2BA2">
      <w:pPr>
        <w:pStyle w:val="5"/>
        <w:spacing w:before="37"/>
        <w:ind w:left="0"/>
      </w:pPr>
    </w:p>
    <w:p w14:paraId="3B4ED5D1">
      <w:pPr>
        <w:pStyle w:val="5"/>
        <w:spacing w:before="1"/>
        <w:ind w:left="743"/>
      </w:pPr>
    </w:p>
    <w:p w14:paraId="2BE04C29">
      <w:pPr>
        <w:pStyle w:val="5"/>
        <w:spacing w:after="0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407F385F">
      <w:pPr>
        <w:pStyle w:val="2"/>
        <w:spacing w:before="80" w:line="276" w:lineRule="auto"/>
        <w:ind w:firstLine="720"/>
      </w:pPr>
      <w:r>
        <w:t>Розкрутка</w:t>
      </w:r>
      <w:r>
        <w:rPr>
          <w:spacing w:val="-8"/>
        </w:rPr>
        <w:t xml:space="preserve"> </w:t>
      </w:r>
      <w:r>
        <w:t>сайту</w:t>
      </w:r>
      <w:r>
        <w:rPr>
          <w:spacing w:val="-8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інтернет-маркетингу</w:t>
      </w:r>
      <w:r>
        <w:rPr>
          <w:spacing w:val="-8"/>
        </w:rPr>
        <w:t xml:space="preserve"> </w:t>
      </w:r>
      <w:r>
        <w:t>«»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декілька етапів пошукової оптимізації</w:t>
      </w:r>
    </w:p>
    <w:p w14:paraId="5EA7B90F">
      <w:pPr>
        <w:pStyle w:val="5"/>
        <w:spacing w:line="276" w:lineRule="auto"/>
        <w:ind w:right="167" w:firstLine="720"/>
      </w:pPr>
      <w:r>
        <w:t>Багато</w:t>
      </w:r>
      <w:r>
        <w:rPr>
          <w:spacing w:val="-8"/>
        </w:rPr>
        <w:t xml:space="preserve"> </w:t>
      </w:r>
      <w:r>
        <w:t>підприємців</w:t>
      </w:r>
      <w:r>
        <w:rPr>
          <w:spacing w:val="-8"/>
        </w:rPr>
        <w:t xml:space="preserve"> </w:t>
      </w:r>
      <w:r>
        <w:t>замислюються,</w:t>
      </w:r>
      <w:r>
        <w:rPr>
          <w:spacing w:val="-8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успішно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ефективно</w:t>
      </w:r>
      <w:r>
        <w:rPr>
          <w:spacing w:val="-8"/>
        </w:rPr>
        <w:t xml:space="preserve"> </w:t>
      </w:r>
      <w:r>
        <w:t>просувати</w:t>
      </w:r>
      <w:r>
        <w:rPr>
          <w:spacing w:val="-8"/>
        </w:rPr>
        <w:t xml:space="preserve"> </w:t>
      </w:r>
      <w:r>
        <w:t>бізнес</w:t>
      </w:r>
      <w:r>
        <w:rPr>
          <w:spacing w:val="-8"/>
        </w:rPr>
        <w:t xml:space="preserve"> </w:t>
      </w:r>
      <w:r>
        <w:t>в інтернеті. Для цього спочатку потрібно створити сайт послуг чи інтернет-магазин. Той чи інший майданчик повинен підходити під вашу нішу та мати необхідний функціонал для зв'язку з клієнтами. Потім переходимо безпосередньо до просування. Можна вибрати SEO, SMM та медійну рекламу.</w:t>
      </w:r>
    </w:p>
    <w:p w14:paraId="1605D6F7">
      <w:pPr>
        <w:pStyle w:val="5"/>
        <w:ind w:left="743"/>
      </w:pPr>
      <w:r>
        <w:t>Якщо</w:t>
      </w:r>
      <w:r>
        <w:rPr>
          <w:spacing w:val="-12"/>
        </w:rPr>
        <w:t xml:space="preserve"> </w:t>
      </w:r>
      <w:r>
        <w:t>акцентувати</w:t>
      </w:r>
      <w:r>
        <w:rPr>
          <w:spacing w:val="-10"/>
        </w:rPr>
        <w:t xml:space="preserve"> </w:t>
      </w:r>
      <w:r>
        <w:t>увагу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розробці</w:t>
      </w:r>
      <w:r>
        <w:rPr>
          <w:spacing w:val="-9"/>
        </w:rPr>
        <w:t xml:space="preserve"> </w:t>
      </w:r>
      <w:r>
        <w:t>сервісу,</w:t>
      </w:r>
      <w:r>
        <w:rPr>
          <w:spacing w:val="-10"/>
        </w:rPr>
        <w:t xml:space="preserve"> </w:t>
      </w:r>
      <w:r>
        <w:t>її</w:t>
      </w:r>
      <w:r>
        <w:rPr>
          <w:spacing w:val="-10"/>
        </w:rPr>
        <w:t xml:space="preserve"> </w:t>
      </w:r>
      <w:r>
        <w:t>можна</w:t>
      </w:r>
      <w:r>
        <w:rPr>
          <w:spacing w:val="-10"/>
        </w:rPr>
        <w:t xml:space="preserve"> </w:t>
      </w:r>
      <w:r>
        <w:t>замовити</w:t>
      </w:r>
      <w:r>
        <w:rPr>
          <w:spacing w:val="-9"/>
        </w:rPr>
        <w:t xml:space="preserve"> </w:t>
      </w:r>
      <w:r>
        <w:rPr>
          <w:spacing w:val="-10"/>
        </w:rPr>
        <w:t>у</w:t>
      </w:r>
    </w:p>
    <w:p w14:paraId="743B19BB">
      <w:pPr>
        <w:pStyle w:val="5"/>
        <w:spacing w:before="38"/>
      </w:pPr>
      <w:r>
        <w:rPr>
          <w:spacing w:val="-2"/>
        </w:rPr>
        <w:t>IT-професіоналів.</w:t>
      </w:r>
      <w:r>
        <w:rPr>
          <w:spacing w:val="-1"/>
        </w:rPr>
        <w:t xml:space="preserve"> </w:t>
      </w:r>
      <w:r>
        <w:rPr>
          <w:spacing w:val="-2"/>
        </w:rPr>
        <w:t>Також</w:t>
      </w:r>
      <w:r>
        <w:rPr>
          <w:spacing w:val="1"/>
        </w:rPr>
        <w:t xml:space="preserve"> </w:t>
      </w:r>
      <w:r>
        <w:rPr>
          <w:spacing w:val="-2"/>
        </w:rPr>
        <w:t>є</w:t>
      </w:r>
      <w:r>
        <w:rPr>
          <w:spacing w:val="1"/>
        </w:rPr>
        <w:t xml:space="preserve"> </w:t>
      </w:r>
      <w:r>
        <w:rPr>
          <w:spacing w:val="-2"/>
        </w:rPr>
        <w:t>багато</w:t>
      </w:r>
      <w:r>
        <w:rPr>
          <w:spacing w:val="1"/>
        </w:rPr>
        <w:t xml:space="preserve"> </w:t>
      </w:r>
      <w:r>
        <w:rPr>
          <w:spacing w:val="-2"/>
        </w:rPr>
        <w:t>онлайн-платформ,</w:t>
      </w:r>
      <w:r>
        <w:rPr>
          <w:spacing w:val="1"/>
        </w:rPr>
        <w:t xml:space="preserve"> </w:t>
      </w:r>
      <w:r>
        <w:rPr>
          <w:spacing w:val="-2"/>
        </w:rPr>
        <w:t>які</w:t>
      </w:r>
      <w:r>
        <w:rPr>
          <w:spacing w:val="1"/>
        </w:rPr>
        <w:t xml:space="preserve"> </w:t>
      </w:r>
      <w:r>
        <w:rPr>
          <w:spacing w:val="-2"/>
        </w:rPr>
        <w:t>дозволяють</w:t>
      </w:r>
      <w:r>
        <w:rPr>
          <w:spacing w:val="1"/>
        </w:rPr>
        <w:t xml:space="preserve"> </w:t>
      </w:r>
      <w:r>
        <w:rPr>
          <w:spacing w:val="-2"/>
        </w:rPr>
        <w:t>створити</w:t>
      </w:r>
    </w:p>
    <w:p w14:paraId="718E2111">
      <w:pPr>
        <w:pStyle w:val="5"/>
        <w:spacing w:before="38" w:line="276" w:lineRule="auto"/>
      </w:pPr>
      <w:r>
        <w:t>веб-ресурс самостійно. На таких сервісах дуже зручно проектувати інтернет-магазини різних</w:t>
      </w:r>
      <w:r>
        <w:rPr>
          <w:spacing w:val="-10"/>
        </w:rPr>
        <w:t xml:space="preserve"> </w:t>
      </w:r>
      <w:r>
        <w:t>типів.</w:t>
      </w:r>
      <w:r>
        <w:rPr>
          <w:spacing w:val="-8"/>
        </w:rPr>
        <w:t xml:space="preserve"> </w:t>
      </w:r>
      <w:r>
        <w:t>Сервіси</w:t>
      </w:r>
      <w:r>
        <w:rPr>
          <w:spacing w:val="-7"/>
        </w:rPr>
        <w:t xml:space="preserve"> </w:t>
      </w:r>
      <w:r>
        <w:t>виходять</w:t>
      </w:r>
      <w:r>
        <w:rPr>
          <w:spacing w:val="-8"/>
        </w:rPr>
        <w:t xml:space="preserve"> </w:t>
      </w:r>
      <w:r>
        <w:t>якісними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відмінно</w:t>
      </w:r>
      <w:r>
        <w:rPr>
          <w:spacing w:val="-8"/>
        </w:rPr>
        <w:t xml:space="preserve"> </w:t>
      </w:r>
      <w:r>
        <w:t>підходять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просування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мережі.</w:t>
      </w:r>
    </w:p>
    <w:p w14:paraId="1AA0F227">
      <w:pPr>
        <w:pStyle w:val="5"/>
        <w:spacing w:line="276" w:lineRule="auto"/>
        <w:ind w:firstLine="720"/>
      </w:pPr>
      <w:r>
        <w:t>Як</w:t>
      </w:r>
      <w:r>
        <w:rPr>
          <w:spacing w:val="-5"/>
        </w:rPr>
        <w:t xml:space="preserve"> </w:t>
      </w:r>
      <w:r>
        <w:t>тільки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з'явиться</w:t>
      </w:r>
      <w:r>
        <w:rPr>
          <w:spacing w:val="-5"/>
        </w:rPr>
        <w:t xml:space="preserve"> </w:t>
      </w:r>
      <w:r>
        <w:t>онлайн-магазин,</w:t>
      </w:r>
      <w:r>
        <w:rPr>
          <w:spacing w:val="-5"/>
        </w:rPr>
        <w:t xml:space="preserve"> </w:t>
      </w:r>
      <w:r>
        <w:t>знадобиться</w:t>
      </w:r>
      <w:r>
        <w:rPr>
          <w:spacing w:val="-5"/>
        </w:rPr>
        <w:t xml:space="preserve"> </w:t>
      </w:r>
      <w:r>
        <w:rPr>
          <w:b/>
        </w:rPr>
        <w:t>розкрутка</w:t>
      </w:r>
      <w:r>
        <w:rPr>
          <w:b/>
          <w:spacing w:val="-5"/>
        </w:rPr>
        <w:t xml:space="preserve"> </w:t>
      </w:r>
      <w:r>
        <w:rPr>
          <w:b/>
        </w:rPr>
        <w:t>сайту</w:t>
      </w:r>
      <w:r>
        <w:rPr>
          <w:b/>
          <w:spacing w:val="-5"/>
        </w:rPr>
        <w:t xml:space="preserve"> </w:t>
      </w:r>
      <w:r>
        <w:rPr>
          <w:b/>
        </w:rPr>
        <w:t>від</w:t>
      </w:r>
      <w:r>
        <w:rPr>
          <w:b/>
          <w:spacing w:val="-5"/>
        </w:rPr>
        <w:t xml:space="preserve"> </w:t>
      </w:r>
      <w:r>
        <w:t xml:space="preserve">. Протягом восьми років співробітники компанії інтернет-маркетингу </w:t>
      </w:r>
      <w:r>
        <w:rPr>
          <w:b/>
        </w:rPr>
        <w:t xml:space="preserve">«» </w:t>
      </w:r>
      <w:r>
        <w:t xml:space="preserve">займаються просуванням сервісів, розроблених на різних платформах. Ми підбираємо план популяризації, з урахуванням особливостей бізнесу клієнта та поставлених цілей </w:t>
      </w:r>
      <w:r>
        <w:rPr>
          <w:spacing w:val="-2"/>
        </w:rPr>
        <w:t>просування.</w:t>
      </w:r>
    </w:p>
    <w:p w14:paraId="7826DC0E">
      <w:pPr>
        <w:pStyle w:val="2"/>
        <w:ind w:left="743"/>
      </w:pPr>
      <w:r>
        <w:t>З</w:t>
      </w:r>
      <w:r>
        <w:rPr>
          <w:spacing w:val="-10"/>
        </w:rPr>
        <w:t xml:space="preserve"> </w:t>
      </w:r>
      <w:r>
        <w:t>яких</w:t>
      </w:r>
      <w:r>
        <w:rPr>
          <w:spacing w:val="-8"/>
        </w:rPr>
        <w:t xml:space="preserve"> </w:t>
      </w:r>
      <w:r>
        <w:t>етапів</w:t>
      </w:r>
      <w:r>
        <w:rPr>
          <w:spacing w:val="-7"/>
        </w:rPr>
        <w:t xml:space="preserve"> </w:t>
      </w:r>
      <w:r>
        <w:t>складається</w:t>
      </w:r>
      <w:r>
        <w:rPr>
          <w:spacing w:val="-8"/>
        </w:rPr>
        <w:t xml:space="preserve"> </w:t>
      </w:r>
      <w:r>
        <w:t>пошукова</w:t>
      </w:r>
      <w:r>
        <w:rPr>
          <w:spacing w:val="-8"/>
        </w:rPr>
        <w:t xml:space="preserve"> </w:t>
      </w:r>
      <w:r>
        <w:t>оптимізація</w:t>
      </w:r>
      <w:r>
        <w:rPr>
          <w:spacing w:val="-7"/>
        </w:rPr>
        <w:t xml:space="preserve"> </w:t>
      </w:r>
      <w:r>
        <w:rPr>
          <w:spacing w:val="-2"/>
        </w:rPr>
        <w:t>сайту</w:t>
      </w:r>
    </w:p>
    <w:p w14:paraId="0DF9C6A3">
      <w:pPr>
        <w:pStyle w:val="5"/>
        <w:spacing w:before="38"/>
        <w:ind w:left="743"/>
      </w:pPr>
      <w:r>
        <w:t>Серед</w:t>
      </w:r>
      <w:r>
        <w:rPr>
          <w:spacing w:val="-12"/>
        </w:rPr>
        <w:t xml:space="preserve"> </w:t>
      </w:r>
      <w:r>
        <w:t>різноманітності</w:t>
      </w:r>
      <w:r>
        <w:rPr>
          <w:spacing w:val="-12"/>
        </w:rPr>
        <w:t xml:space="preserve"> </w:t>
      </w:r>
      <w:r>
        <w:t>способів</w:t>
      </w:r>
      <w:r>
        <w:rPr>
          <w:spacing w:val="-11"/>
        </w:rPr>
        <w:t xml:space="preserve"> </w:t>
      </w:r>
      <w:r>
        <w:t>розкрутки</w:t>
      </w:r>
      <w:r>
        <w:rPr>
          <w:spacing w:val="-12"/>
        </w:rPr>
        <w:t xml:space="preserve"> </w:t>
      </w:r>
      <w:r>
        <w:t>особливо</w:t>
      </w:r>
      <w:r>
        <w:rPr>
          <w:spacing w:val="-11"/>
        </w:rPr>
        <w:t xml:space="preserve"> </w:t>
      </w:r>
      <w:r>
        <w:rPr>
          <w:spacing w:val="-2"/>
        </w:rPr>
        <w:t>виділяється</w:t>
      </w:r>
    </w:p>
    <w:p w14:paraId="1FA00518">
      <w:pPr>
        <w:pStyle w:val="5"/>
        <w:spacing w:before="37" w:line="276" w:lineRule="auto"/>
        <w:ind w:right="167"/>
      </w:pPr>
      <w:r>
        <w:t>SEO-оптимізація.</w:t>
      </w:r>
      <w:r>
        <w:rPr>
          <w:spacing w:val="-10"/>
        </w:rPr>
        <w:t xml:space="preserve"> </w:t>
      </w:r>
      <w:r>
        <w:t>Даний</w:t>
      </w:r>
      <w:r>
        <w:rPr>
          <w:spacing w:val="-10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просування</w:t>
      </w:r>
      <w:r>
        <w:rPr>
          <w:spacing w:val="-10"/>
        </w:rPr>
        <w:t xml:space="preserve"> </w:t>
      </w:r>
      <w:r>
        <w:t>дозволяє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відносно</w:t>
      </w:r>
      <w:r>
        <w:rPr>
          <w:spacing w:val="-10"/>
        </w:rPr>
        <w:t xml:space="preserve"> </w:t>
      </w:r>
      <w:r>
        <w:t>короткий</w:t>
      </w:r>
      <w:r>
        <w:rPr>
          <w:spacing w:val="-10"/>
        </w:rPr>
        <w:t xml:space="preserve"> </w:t>
      </w:r>
      <w:r>
        <w:t>термін досягти зростання популярності сайту та його виведення у топ пошукової видачі Google. Розглянемо процеси, які дозволяють це здійснити:</w:t>
      </w:r>
    </w:p>
    <w:p w14:paraId="03C2A957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288" w:hanging="360"/>
        <w:jc w:val="left"/>
        <w:rPr>
          <w:sz w:val="22"/>
        </w:rPr>
      </w:pPr>
      <w:r>
        <w:rPr>
          <w:sz w:val="22"/>
        </w:rPr>
        <w:t>Створення</w:t>
      </w:r>
      <w:r>
        <w:rPr>
          <w:spacing w:val="-12"/>
          <w:sz w:val="22"/>
        </w:rPr>
        <w:t xml:space="preserve"> </w:t>
      </w:r>
      <w:r>
        <w:rPr>
          <w:sz w:val="22"/>
        </w:rPr>
        <w:t>правильної</w:t>
      </w:r>
      <w:r>
        <w:rPr>
          <w:spacing w:val="-12"/>
          <w:sz w:val="22"/>
        </w:rPr>
        <w:t xml:space="preserve"> </w:t>
      </w:r>
      <w:r>
        <w:rPr>
          <w:sz w:val="22"/>
        </w:rPr>
        <w:t>структури</w:t>
      </w:r>
      <w:r>
        <w:rPr>
          <w:spacing w:val="-12"/>
          <w:sz w:val="22"/>
        </w:rPr>
        <w:t xml:space="preserve"> </w:t>
      </w:r>
      <w:r>
        <w:rPr>
          <w:sz w:val="22"/>
        </w:rPr>
        <w:t>магазину.</w:t>
      </w:r>
      <w:r>
        <w:rPr>
          <w:spacing w:val="-12"/>
          <w:sz w:val="22"/>
        </w:rPr>
        <w:t xml:space="preserve"> </w:t>
      </w:r>
      <w:r>
        <w:rPr>
          <w:sz w:val="22"/>
        </w:rPr>
        <w:t>Якщо</w:t>
      </w:r>
      <w:r>
        <w:rPr>
          <w:spacing w:val="-12"/>
          <w:sz w:val="22"/>
        </w:rPr>
        <w:t xml:space="preserve"> </w:t>
      </w:r>
      <w:r>
        <w:rPr>
          <w:sz w:val="22"/>
        </w:rPr>
        <w:t>створений</w:t>
      </w:r>
      <w:r>
        <w:rPr>
          <w:spacing w:val="-12"/>
          <w:sz w:val="22"/>
        </w:rPr>
        <w:t xml:space="preserve"> </w:t>
      </w:r>
      <w:r>
        <w:rPr>
          <w:sz w:val="22"/>
        </w:rPr>
        <w:t>ресурс</w:t>
      </w:r>
      <w:r>
        <w:rPr>
          <w:spacing w:val="-12"/>
          <w:sz w:val="22"/>
        </w:rPr>
        <w:t xml:space="preserve"> </w:t>
      </w:r>
      <w:r>
        <w:rPr>
          <w:sz w:val="22"/>
        </w:rPr>
        <w:t>має погану структуру, не можна говорити про його успішну розкрутку. Спочатку</w:t>
      </w:r>
      <w:r>
        <w:rPr>
          <w:spacing w:val="-2"/>
          <w:sz w:val="22"/>
        </w:rPr>
        <w:t xml:space="preserve"> </w:t>
      </w:r>
      <w:r>
        <w:rPr>
          <w:sz w:val="22"/>
        </w:rPr>
        <w:t>необхідно</w:t>
      </w:r>
      <w:r>
        <w:rPr>
          <w:spacing w:val="-2"/>
          <w:sz w:val="22"/>
        </w:rPr>
        <w:t xml:space="preserve"> </w:t>
      </w:r>
      <w:r>
        <w:rPr>
          <w:sz w:val="22"/>
        </w:rPr>
        <w:t>створити</w:t>
      </w:r>
      <w:r>
        <w:rPr>
          <w:spacing w:val="-2"/>
          <w:sz w:val="22"/>
        </w:rPr>
        <w:t xml:space="preserve"> </w:t>
      </w:r>
      <w:r>
        <w:rPr>
          <w:sz w:val="22"/>
        </w:rPr>
        <w:t>категорії</w:t>
      </w:r>
      <w:r>
        <w:rPr>
          <w:spacing w:val="-2"/>
          <w:sz w:val="22"/>
        </w:rPr>
        <w:t xml:space="preserve"> </w:t>
      </w:r>
      <w:r>
        <w:rPr>
          <w:sz w:val="22"/>
        </w:rPr>
        <w:t>та</w:t>
      </w:r>
      <w:r>
        <w:rPr>
          <w:spacing w:val="-2"/>
          <w:sz w:val="22"/>
        </w:rPr>
        <w:t xml:space="preserve"> </w:t>
      </w:r>
      <w:r>
        <w:rPr>
          <w:sz w:val="22"/>
        </w:rPr>
        <w:t>підкатегорії</w:t>
      </w:r>
      <w:r>
        <w:rPr>
          <w:spacing w:val="-2"/>
          <w:sz w:val="22"/>
        </w:rPr>
        <w:t xml:space="preserve"> </w:t>
      </w:r>
      <w:r>
        <w:rPr>
          <w:sz w:val="22"/>
        </w:rPr>
        <w:t>продукції,</w:t>
      </w:r>
      <w:r>
        <w:rPr>
          <w:spacing w:val="-2"/>
          <w:sz w:val="22"/>
        </w:rPr>
        <w:t xml:space="preserve"> </w:t>
      </w:r>
      <w:r>
        <w:rPr>
          <w:sz w:val="22"/>
        </w:rPr>
        <w:t>додати потрібні розділи, контент та збільшити кількість цільових сторінок.</w:t>
      </w:r>
    </w:p>
    <w:p w14:paraId="4CDB7589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273" w:hanging="360"/>
        <w:jc w:val="left"/>
        <w:rPr>
          <w:sz w:val="22"/>
        </w:rPr>
      </w:pPr>
      <w:r>
        <w:rPr>
          <w:sz w:val="22"/>
        </w:rPr>
        <w:t>Збір ключових слів. Після того, як ви створили потрібну структуру і зовнішній вигляд сайту, можна перейти до підбору ключових фраз для просування.</w:t>
      </w:r>
      <w:r>
        <w:rPr>
          <w:spacing w:val="-14"/>
          <w:sz w:val="22"/>
        </w:rPr>
        <w:t xml:space="preserve"> </w:t>
      </w:r>
      <w:r>
        <w:rPr>
          <w:sz w:val="22"/>
        </w:rPr>
        <w:t>Рекомендується</w:t>
      </w:r>
      <w:r>
        <w:rPr>
          <w:spacing w:val="-14"/>
          <w:sz w:val="22"/>
        </w:rPr>
        <w:t xml:space="preserve"> </w:t>
      </w:r>
      <w:r>
        <w:rPr>
          <w:sz w:val="22"/>
        </w:rPr>
        <w:t>зібрати</w:t>
      </w:r>
      <w:r>
        <w:rPr>
          <w:spacing w:val="-14"/>
          <w:sz w:val="22"/>
        </w:rPr>
        <w:t xml:space="preserve"> </w:t>
      </w:r>
      <w:r>
        <w:rPr>
          <w:sz w:val="22"/>
        </w:rPr>
        <w:t>якнайбільше</w:t>
      </w:r>
      <w:r>
        <w:rPr>
          <w:spacing w:val="-14"/>
          <w:sz w:val="22"/>
        </w:rPr>
        <w:t xml:space="preserve"> </w:t>
      </w:r>
      <w:r>
        <w:rPr>
          <w:sz w:val="22"/>
        </w:rPr>
        <w:t>релевантних</w:t>
      </w:r>
      <w:r>
        <w:rPr>
          <w:spacing w:val="-14"/>
          <w:sz w:val="22"/>
        </w:rPr>
        <w:t xml:space="preserve"> </w:t>
      </w:r>
      <w:r>
        <w:rPr>
          <w:sz w:val="22"/>
        </w:rPr>
        <w:t>запитів, так просувати сервіс буде набагато простіше і швидше.</w:t>
      </w:r>
    </w:p>
    <w:p w14:paraId="50C4F4C3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115" w:hanging="360"/>
        <w:jc w:val="left"/>
        <w:rPr>
          <w:sz w:val="22"/>
        </w:rPr>
      </w:pPr>
      <w:r>
        <w:rPr>
          <w:sz w:val="22"/>
        </w:rPr>
        <w:t>Створення SEO-текстів. Написання спеціальних статей дозволить за допомогою</w:t>
      </w:r>
      <w:r>
        <w:rPr>
          <w:spacing w:val="-8"/>
          <w:sz w:val="22"/>
        </w:rPr>
        <w:t xml:space="preserve"> </w:t>
      </w:r>
      <w:r>
        <w:rPr>
          <w:sz w:val="22"/>
        </w:rPr>
        <w:t>контенту</w:t>
      </w:r>
      <w:r>
        <w:rPr>
          <w:spacing w:val="-8"/>
          <w:sz w:val="22"/>
        </w:rPr>
        <w:t xml:space="preserve"> </w:t>
      </w:r>
      <w:r>
        <w:rPr>
          <w:sz w:val="22"/>
        </w:rPr>
        <w:t>та</w:t>
      </w:r>
      <w:r>
        <w:rPr>
          <w:spacing w:val="-8"/>
          <w:sz w:val="22"/>
        </w:rPr>
        <w:t xml:space="preserve"> </w:t>
      </w:r>
      <w:r>
        <w:rPr>
          <w:sz w:val="22"/>
        </w:rPr>
        <w:t>посилань</w:t>
      </w:r>
      <w:r>
        <w:rPr>
          <w:spacing w:val="-8"/>
          <w:sz w:val="22"/>
        </w:rPr>
        <w:t xml:space="preserve"> </w:t>
      </w:r>
      <w:r>
        <w:rPr>
          <w:sz w:val="22"/>
        </w:rPr>
        <w:t>розповісти</w:t>
      </w:r>
      <w:r>
        <w:rPr>
          <w:spacing w:val="-8"/>
          <w:sz w:val="22"/>
        </w:rPr>
        <w:t xml:space="preserve"> </w:t>
      </w:r>
      <w:r>
        <w:rPr>
          <w:sz w:val="22"/>
        </w:rPr>
        <w:t>про</w:t>
      </w:r>
      <w:r>
        <w:rPr>
          <w:spacing w:val="-8"/>
          <w:sz w:val="22"/>
        </w:rPr>
        <w:t xml:space="preserve"> </w:t>
      </w:r>
      <w:r>
        <w:rPr>
          <w:sz w:val="22"/>
        </w:rPr>
        <w:t>магазин</w:t>
      </w:r>
      <w:r>
        <w:rPr>
          <w:spacing w:val="-8"/>
          <w:sz w:val="22"/>
        </w:rPr>
        <w:t xml:space="preserve"> </w:t>
      </w:r>
      <w:r>
        <w:rPr>
          <w:sz w:val="22"/>
        </w:rPr>
        <w:t>великому</w:t>
      </w:r>
      <w:r>
        <w:rPr>
          <w:spacing w:val="-8"/>
          <w:sz w:val="22"/>
        </w:rPr>
        <w:t xml:space="preserve"> </w:t>
      </w:r>
      <w:r>
        <w:rPr>
          <w:sz w:val="22"/>
        </w:rPr>
        <w:t>числу користувачів. Тексти мають бути унікальними та такими, що мотивують придбати товар.</w:t>
      </w:r>
    </w:p>
    <w:p w14:paraId="21B1CD8F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591" w:hanging="360"/>
        <w:jc w:val="left"/>
        <w:rPr>
          <w:sz w:val="22"/>
        </w:rPr>
      </w:pPr>
      <w:r>
        <w:rPr>
          <w:sz w:val="22"/>
        </w:rPr>
        <w:t>Нарощування</w:t>
      </w:r>
      <w:r>
        <w:rPr>
          <w:spacing w:val="-9"/>
          <w:sz w:val="22"/>
        </w:rPr>
        <w:t xml:space="preserve"> </w:t>
      </w:r>
      <w:r>
        <w:rPr>
          <w:sz w:val="22"/>
        </w:rPr>
        <w:t>маси</w:t>
      </w:r>
      <w:r>
        <w:rPr>
          <w:spacing w:val="-9"/>
          <w:sz w:val="22"/>
        </w:rPr>
        <w:t xml:space="preserve"> </w:t>
      </w:r>
      <w:r>
        <w:rPr>
          <w:sz w:val="22"/>
        </w:rPr>
        <w:t>посилань.</w:t>
      </w:r>
      <w:r>
        <w:rPr>
          <w:spacing w:val="-9"/>
          <w:sz w:val="22"/>
        </w:rPr>
        <w:t xml:space="preserve"> </w:t>
      </w:r>
      <w:r>
        <w:rPr>
          <w:sz w:val="22"/>
        </w:rPr>
        <w:t>Процес</w:t>
      </w:r>
      <w:r>
        <w:rPr>
          <w:spacing w:val="-9"/>
          <w:sz w:val="22"/>
        </w:rPr>
        <w:t xml:space="preserve"> </w:t>
      </w:r>
      <w:r>
        <w:rPr>
          <w:sz w:val="22"/>
        </w:rPr>
        <w:t>має</w:t>
      </w:r>
      <w:r>
        <w:rPr>
          <w:spacing w:val="-9"/>
          <w:sz w:val="22"/>
        </w:rPr>
        <w:t xml:space="preserve"> </w:t>
      </w:r>
      <w:r>
        <w:rPr>
          <w:sz w:val="22"/>
        </w:rPr>
        <w:t>відбуватися</w:t>
      </w:r>
      <w:r>
        <w:rPr>
          <w:spacing w:val="-9"/>
          <w:sz w:val="22"/>
        </w:rPr>
        <w:t xml:space="preserve"> </w:t>
      </w:r>
      <w:r>
        <w:rPr>
          <w:sz w:val="22"/>
        </w:rPr>
        <w:t>максимально природно та поступово. Збільшувати кількість посилань на ресурс потрібно щомісяця.</w:t>
      </w:r>
    </w:p>
    <w:p w14:paraId="2E0D70C8">
      <w:pPr>
        <w:pStyle w:val="5"/>
        <w:ind w:left="743"/>
      </w:pPr>
      <w:r>
        <w:t>Це</w:t>
      </w:r>
      <w:r>
        <w:rPr>
          <w:spacing w:val="-11"/>
        </w:rPr>
        <w:t xml:space="preserve"> </w:t>
      </w:r>
      <w:r>
        <w:t>далеко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всі</w:t>
      </w:r>
      <w:r>
        <w:rPr>
          <w:spacing w:val="-8"/>
        </w:rPr>
        <w:t xml:space="preserve"> </w:t>
      </w:r>
      <w:r>
        <w:t>елементи</w:t>
      </w:r>
      <w:r>
        <w:rPr>
          <w:spacing w:val="-8"/>
        </w:rPr>
        <w:t xml:space="preserve"> </w:t>
      </w:r>
      <w:r>
        <w:t>пошукової</w:t>
      </w:r>
      <w:r>
        <w:rPr>
          <w:spacing w:val="-9"/>
        </w:rPr>
        <w:t xml:space="preserve"> </w:t>
      </w:r>
      <w:r>
        <w:t>оптимізації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інтернет-</w:t>
      </w:r>
      <w:r>
        <w:rPr>
          <w:spacing w:val="-2"/>
        </w:rPr>
        <w:t>магазину.</w:t>
      </w:r>
    </w:p>
    <w:p w14:paraId="47649446">
      <w:pPr>
        <w:pStyle w:val="5"/>
        <w:spacing w:before="38" w:line="276" w:lineRule="auto"/>
        <w:ind w:right="181"/>
      </w:pPr>
      <w:r>
        <w:t>Дізнатися докладніше про ці етапи та ознайомитися з іншими радимо на веб-сторінці агентства</w:t>
      </w:r>
      <w:r>
        <w:rPr>
          <w:spacing w:val="-8"/>
        </w:rPr>
        <w:t xml:space="preserve"> </w:t>
      </w:r>
      <w:r>
        <w:t>«».</w:t>
      </w:r>
      <w:r>
        <w:rPr>
          <w:spacing w:val="-8"/>
        </w:rPr>
        <w:t xml:space="preserve"> </w:t>
      </w:r>
      <w:r>
        <w:t>Інформація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SEO-розкрутку</w:t>
      </w:r>
      <w:r>
        <w:rPr>
          <w:spacing w:val="-8"/>
        </w:rPr>
        <w:t xml:space="preserve"> </w:t>
      </w:r>
      <w:r>
        <w:t>подана</w:t>
      </w:r>
      <w:r>
        <w:rPr>
          <w:spacing w:val="-8"/>
        </w:rPr>
        <w:t xml:space="preserve"> </w:t>
      </w:r>
      <w:r>
        <w:t>простою</w:t>
      </w:r>
      <w:r>
        <w:rPr>
          <w:spacing w:val="-8"/>
        </w:rPr>
        <w:t xml:space="preserve"> </w:t>
      </w:r>
      <w:r>
        <w:t>мовою.</w:t>
      </w:r>
      <w:r>
        <w:rPr>
          <w:spacing w:val="-8"/>
        </w:rPr>
        <w:t xml:space="preserve"> </w:t>
      </w:r>
      <w:r>
        <w:t>Також,</w:t>
      </w:r>
      <w:r>
        <w:rPr>
          <w:spacing w:val="-8"/>
        </w:rPr>
        <w:t xml:space="preserve"> </w:t>
      </w:r>
      <w:r>
        <w:t>на нашому сайті можна переглянути варіанти тарифів на послугу та замовити індивідуальний розрахунок.</w:t>
      </w:r>
    </w:p>
    <w:p w14:paraId="0F830B83">
      <w:pPr>
        <w:pStyle w:val="5"/>
        <w:ind w:left="743"/>
      </w:pPr>
    </w:p>
    <w:p w14:paraId="26221E10">
      <w:pPr>
        <w:pStyle w:val="5"/>
        <w:spacing w:after="0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0FA1EB87">
      <w:pPr>
        <w:pStyle w:val="2"/>
        <w:spacing w:before="80" w:line="276" w:lineRule="auto"/>
        <w:ind w:firstLine="720"/>
      </w:pPr>
      <w:r>
        <w:t>Просування</w:t>
      </w:r>
      <w:r>
        <w:rPr>
          <w:spacing w:val="-6"/>
        </w:rPr>
        <w:t xml:space="preserve"> </w:t>
      </w:r>
      <w:r>
        <w:t>сайтів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продажів</w:t>
      </w:r>
      <w:r>
        <w:rPr>
          <w:spacing w:val="-6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агенства</w:t>
      </w:r>
      <w:r>
        <w:rPr>
          <w:spacing w:val="-6"/>
        </w:rPr>
        <w:t xml:space="preserve"> </w:t>
      </w:r>
      <w:r>
        <w:t>«»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елементи,</w:t>
      </w:r>
      <w:r>
        <w:rPr>
          <w:spacing w:val="-6"/>
        </w:rPr>
        <w:t xml:space="preserve"> </w:t>
      </w:r>
      <w:r>
        <w:t>які допоможуть просувати інтернет-магазин</w:t>
      </w:r>
    </w:p>
    <w:p w14:paraId="6F7E3082">
      <w:pPr>
        <w:pStyle w:val="5"/>
        <w:spacing w:line="276" w:lineRule="auto"/>
        <w:ind w:firstLine="720"/>
      </w:pPr>
      <w:r>
        <w:t>Просування бізнесу в інтернеті має безліч плюсів. По-перше, неважливо, чи продаєте</w:t>
      </w:r>
      <w:r>
        <w:rPr>
          <w:spacing w:val="-6"/>
        </w:rPr>
        <w:t xml:space="preserve"> </w:t>
      </w:r>
      <w:r>
        <w:t>ви</w:t>
      </w:r>
      <w:r>
        <w:rPr>
          <w:spacing w:val="-6"/>
        </w:rPr>
        <w:t xml:space="preserve"> </w:t>
      </w:r>
      <w:r>
        <w:t>товари</w:t>
      </w:r>
      <w:r>
        <w:rPr>
          <w:spacing w:val="-6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пропонуєте</w:t>
      </w:r>
      <w:r>
        <w:rPr>
          <w:spacing w:val="-6"/>
        </w:rPr>
        <w:t xml:space="preserve"> </w:t>
      </w:r>
      <w:r>
        <w:t>послуги.</w:t>
      </w:r>
      <w:r>
        <w:rPr>
          <w:spacing w:val="-6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підібрати</w:t>
      </w:r>
      <w:r>
        <w:rPr>
          <w:spacing w:val="-6"/>
        </w:rPr>
        <w:t xml:space="preserve"> </w:t>
      </w:r>
      <w:r>
        <w:t>відповідні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всіх</w:t>
      </w:r>
      <w:r>
        <w:rPr>
          <w:spacing w:val="-6"/>
        </w:rPr>
        <w:t xml:space="preserve"> </w:t>
      </w:r>
      <w:r>
        <w:t>ніш канали розкрутки: SEO, SMM, банерну, контекстну, відео та інші види реклами.</w:t>
      </w:r>
    </w:p>
    <w:p w14:paraId="759B2B63">
      <w:pPr>
        <w:pStyle w:val="5"/>
        <w:spacing w:line="276" w:lineRule="auto"/>
        <w:ind w:right="167"/>
      </w:pPr>
      <w:r>
        <w:t>По-друге,</w:t>
      </w:r>
      <w:r>
        <w:rPr>
          <w:spacing w:val="-7"/>
        </w:rPr>
        <w:t xml:space="preserve"> </w:t>
      </w:r>
      <w:r>
        <w:t>популяризація</w:t>
      </w:r>
      <w:r>
        <w:rPr>
          <w:spacing w:val="-7"/>
        </w:rPr>
        <w:t xml:space="preserve"> </w:t>
      </w:r>
      <w:r>
        <w:t>приносить</w:t>
      </w:r>
      <w:r>
        <w:rPr>
          <w:spacing w:val="-7"/>
        </w:rPr>
        <w:t xml:space="preserve"> </w:t>
      </w:r>
      <w:r>
        <w:t>більше</w:t>
      </w:r>
      <w:r>
        <w:rPr>
          <w:spacing w:val="-7"/>
        </w:rPr>
        <w:t xml:space="preserve"> </w:t>
      </w:r>
      <w:r>
        <w:t>доходу</w:t>
      </w:r>
      <w:r>
        <w:rPr>
          <w:spacing w:val="-7"/>
        </w:rPr>
        <w:t xml:space="preserve"> </w:t>
      </w:r>
      <w:r>
        <w:t>компанії,</w:t>
      </w:r>
      <w:r>
        <w:rPr>
          <w:spacing w:val="-7"/>
        </w:rPr>
        <w:t xml:space="preserve"> </w:t>
      </w:r>
      <w:r>
        <w:t>адже</w:t>
      </w:r>
      <w:r>
        <w:rPr>
          <w:spacing w:val="-7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сайт</w:t>
      </w:r>
      <w:r>
        <w:rPr>
          <w:spacing w:val="-7"/>
        </w:rPr>
        <w:t xml:space="preserve"> </w:t>
      </w:r>
      <w:r>
        <w:t>відвідує більше користувачів.</w:t>
      </w:r>
    </w:p>
    <w:p w14:paraId="5AB7C20F">
      <w:pPr>
        <w:pStyle w:val="5"/>
        <w:spacing w:line="276" w:lineRule="auto"/>
        <w:ind w:right="190" w:firstLine="720"/>
      </w:pPr>
      <w:r>
        <w:t>Онлайн-магазини</w:t>
      </w:r>
      <w:r>
        <w:rPr>
          <w:spacing w:val="-8"/>
        </w:rPr>
        <w:t xml:space="preserve"> </w:t>
      </w:r>
      <w:r>
        <w:t>просувати</w:t>
      </w:r>
      <w:r>
        <w:rPr>
          <w:spacing w:val="-8"/>
        </w:rPr>
        <w:t xml:space="preserve"> </w:t>
      </w:r>
      <w:r>
        <w:t>трохи</w:t>
      </w:r>
      <w:r>
        <w:rPr>
          <w:spacing w:val="-8"/>
        </w:rPr>
        <w:t xml:space="preserve"> </w:t>
      </w:r>
      <w:r>
        <w:t>легше,</w:t>
      </w:r>
      <w:r>
        <w:rPr>
          <w:spacing w:val="-8"/>
        </w:rPr>
        <w:t xml:space="preserve"> </w:t>
      </w:r>
      <w:r>
        <w:t>адже</w:t>
      </w:r>
      <w:r>
        <w:rPr>
          <w:spacing w:val="-8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створити</w:t>
      </w:r>
      <w:r>
        <w:rPr>
          <w:spacing w:val="-8"/>
        </w:rPr>
        <w:t xml:space="preserve"> </w:t>
      </w:r>
      <w:r>
        <w:t>досить</w:t>
      </w:r>
      <w:r>
        <w:rPr>
          <w:spacing w:val="-8"/>
        </w:rPr>
        <w:t xml:space="preserve"> </w:t>
      </w:r>
      <w:r>
        <w:t>широке семантичне ядро для пошукової оптимізації в Google. Але перш ніж зайнятися розкруткою магазину, потрібно його створити. Є платформи-конструктори сайтів, де розробляють</w:t>
      </w:r>
      <w:r>
        <w:rPr>
          <w:spacing w:val="-5"/>
        </w:rPr>
        <w:t xml:space="preserve"> </w:t>
      </w:r>
      <w:r>
        <w:t>зручні</w:t>
      </w:r>
      <w:r>
        <w:rPr>
          <w:spacing w:val="-5"/>
        </w:rPr>
        <w:t xml:space="preserve"> </w:t>
      </w:r>
      <w:r>
        <w:t>сервіси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продажу</w:t>
      </w:r>
      <w:r>
        <w:rPr>
          <w:spacing w:val="-5"/>
        </w:rPr>
        <w:t xml:space="preserve"> </w:t>
      </w:r>
      <w:r>
        <w:t>різних</w:t>
      </w:r>
      <w:r>
        <w:rPr>
          <w:spacing w:val="-5"/>
        </w:rPr>
        <w:t xml:space="preserve"> </w:t>
      </w:r>
      <w:r>
        <w:t>категорій</w:t>
      </w:r>
      <w:r>
        <w:rPr>
          <w:spacing w:val="-5"/>
        </w:rPr>
        <w:t xml:space="preserve"> </w:t>
      </w:r>
      <w:r>
        <w:t>продукції.</w:t>
      </w:r>
      <w:r>
        <w:rPr>
          <w:spacing w:val="-5"/>
        </w:rPr>
        <w:t xml:space="preserve"> </w:t>
      </w:r>
      <w:r>
        <w:t>Головним</w:t>
      </w:r>
      <w:r>
        <w:rPr>
          <w:spacing w:val="-5"/>
        </w:rPr>
        <w:t xml:space="preserve"> </w:t>
      </w:r>
      <w:r>
        <w:t>плюсом веб-ресурсів є те, що їх можна легко рекламувати у будь-який спосіб.</w:t>
      </w:r>
    </w:p>
    <w:p w14:paraId="4BEFB797">
      <w:pPr>
        <w:pStyle w:val="5"/>
        <w:ind w:left="743"/>
      </w:pPr>
      <w:r>
        <w:t>Якісна</w:t>
      </w:r>
      <w:r>
        <w:rPr>
          <w:spacing w:val="-12"/>
        </w:rPr>
        <w:t xml:space="preserve"> </w:t>
      </w:r>
      <w:r>
        <w:t>розкрутка</w:t>
      </w:r>
      <w:r>
        <w:rPr>
          <w:spacing w:val="-10"/>
        </w:rPr>
        <w:t xml:space="preserve"> </w:t>
      </w:r>
      <w:r>
        <w:t>сайтів</w:t>
      </w:r>
      <w:r>
        <w:rPr>
          <w:spacing w:val="-10"/>
        </w:rPr>
        <w:t xml:space="preserve"> </w:t>
      </w:r>
      <w:r>
        <w:t>доступна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агентстві</w:t>
      </w:r>
      <w:r>
        <w:rPr>
          <w:spacing w:val="-10"/>
        </w:rPr>
        <w:t xml:space="preserve"> </w:t>
      </w:r>
      <w:r>
        <w:t>комплексного</w:t>
      </w:r>
      <w:r>
        <w:rPr>
          <w:spacing w:val="-9"/>
        </w:rPr>
        <w:t xml:space="preserve"> </w:t>
      </w:r>
      <w:r>
        <w:t>інтернет-</w:t>
      </w:r>
      <w:r>
        <w:rPr>
          <w:spacing w:val="-2"/>
        </w:rPr>
        <w:t>маркетингу</w:t>
      </w:r>
    </w:p>
    <w:p w14:paraId="3A5B96F7">
      <w:pPr>
        <w:pStyle w:val="5"/>
        <w:spacing w:before="38" w:line="276" w:lineRule="auto"/>
        <w:ind w:right="167"/>
      </w:pPr>
      <w:r>
        <w:rPr>
          <w:b/>
        </w:rPr>
        <w:t>«»</w:t>
      </w:r>
      <w:r>
        <w:t>. Для професіоналів компанії не має значення платформа, на якій був розроблений</w:t>
      </w:r>
      <w:r>
        <w:rPr>
          <w:spacing w:val="-10"/>
        </w:rPr>
        <w:t xml:space="preserve"> </w:t>
      </w:r>
      <w:r>
        <w:t>магазин.</w:t>
      </w:r>
      <w:r>
        <w:rPr>
          <w:spacing w:val="-10"/>
        </w:rPr>
        <w:t xml:space="preserve"> </w:t>
      </w:r>
      <w:r>
        <w:t>Ми</w:t>
      </w:r>
      <w:r>
        <w:rPr>
          <w:spacing w:val="-10"/>
        </w:rPr>
        <w:t xml:space="preserve"> </w:t>
      </w:r>
      <w:r>
        <w:t>проведемо</w:t>
      </w:r>
      <w:r>
        <w:rPr>
          <w:spacing w:val="-10"/>
        </w:rPr>
        <w:t xml:space="preserve"> </w:t>
      </w:r>
      <w:r>
        <w:t>повний</w:t>
      </w:r>
      <w:r>
        <w:rPr>
          <w:spacing w:val="-10"/>
        </w:rPr>
        <w:t xml:space="preserve"> </w:t>
      </w:r>
      <w:r>
        <w:t>комплекс</w:t>
      </w:r>
      <w:r>
        <w:rPr>
          <w:spacing w:val="-10"/>
        </w:rPr>
        <w:t xml:space="preserve"> </w:t>
      </w:r>
      <w:r>
        <w:t>робіт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оптимізації</w:t>
      </w:r>
      <w:r>
        <w:rPr>
          <w:spacing w:val="-10"/>
        </w:rPr>
        <w:t xml:space="preserve"> </w:t>
      </w:r>
      <w:r>
        <w:t xml:space="preserve">сервісу, підберемо правильні канали розкрутки та запропонуємо доступні тарифи на всі </w:t>
      </w:r>
      <w:r>
        <w:rPr>
          <w:spacing w:val="-2"/>
        </w:rPr>
        <w:t>послуги.</w:t>
      </w:r>
    </w:p>
    <w:p w14:paraId="58E8BDF0">
      <w:pPr>
        <w:pStyle w:val="2"/>
        <w:ind w:left="743"/>
      </w:pPr>
      <w:r>
        <w:t>Які</w:t>
      </w:r>
      <w:r>
        <w:rPr>
          <w:spacing w:val="-10"/>
        </w:rPr>
        <w:t xml:space="preserve"> </w:t>
      </w:r>
      <w:r>
        <w:t>нюанси</w:t>
      </w:r>
      <w:r>
        <w:rPr>
          <w:spacing w:val="-7"/>
        </w:rPr>
        <w:t xml:space="preserve"> </w:t>
      </w:r>
      <w:r>
        <w:t>допомагають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просуванні</w:t>
      </w:r>
      <w:r>
        <w:rPr>
          <w:spacing w:val="-7"/>
        </w:rPr>
        <w:t xml:space="preserve"> </w:t>
      </w:r>
      <w:r>
        <w:t>сервісів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продажу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мережі</w:t>
      </w:r>
    </w:p>
    <w:p w14:paraId="3F01BD59">
      <w:pPr>
        <w:spacing w:before="38" w:line="276" w:lineRule="auto"/>
        <w:ind w:left="23" w:right="0" w:firstLine="720"/>
        <w:jc w:val="left"/>
        <w:rPr>
          <w:sz w:val="22"/>
        </w:rPr>
      </w:pPr>
      <w:r>
        <w:rPr>
          <w:sz w:val="22"/>
        </w:rPr>
        <w:t>Якщо</w:t>
      </w:r>
      <w:r>
        <w:rPr>
          <w:spacing w:val="-7"/>
          <w:sz w:val="22"/>
        </w:rPr>
        <w:t xml:space="preserve"> </w:t>
      </w:r>
      <w:r>
        <w:rPr>
          <w:sz w:val="22"/>
        </w:rPr>
        <w:t>у</w:t>
      </w:r>
      <w:r>
        <w:rPr>
          <w:spacing w:val="-7"/>
          <w:sz w:val="22"/>
        </w:rPr>
        <w:t xml:space="preserve"> </w:t>
      </w:r>
      <w:r>
        <w:rPr>
          <w:sz w:val="22"/>
        </w:rPr>
        <w:t>вас</w:t>
      </w:r>
      <w:r>
        <w:rPr>
          <w:spacing w:val="-7"/>
          <w:sz w:val="22"/>
        </w:rPr>
        <w:t xml:space="preserve"> </w:t>
      </w:r>
      <w:r>
        <w:rPr>
          <w:sz w:val="22"/>
        </w:rPr>
        <w:t>є</w:t>
      </w:r>
      <w:r>
        <w:rPr>
          <w:spacing w:val="-7"/>
          <w:sz w:val="22"/>
        </w:rPr>
        <w:t xml:space="preserve"> </w:t>
      </w:r>
      <w:r>
        <w:rPr>
          <w:sz w:val="22"/>
        </w:rPr>
        <w:t>онлайн-магазин,</w:t>
      </w:r>
      <w:r>
        <w:rPr>
          <w:spacing w:val="-7"/>
          <w:sz w:val="22"/>
        </w:rPr>
        <w:t xml:space="preserve"> </w:t>
      </w:r>
      <w:r>
        <w:rPr>
          <w:sz w:val="22"/>
        </w:rPr>
        <w:t>потрібно</w:t>
      </w:r>
      <w:r>
        <w:rPr>
          <w:spacing w:val="-7"/>
          <w:sz w:val="22"/>
        </w:rPr>
        <w:t xml:space="preserve"> </w:t>
      </w:r>
      <w:r>
        <w:rPr>
          <w:sz w:val="22"/>
        </w:rPr>
        <w:t>подбати</w:t>
      </w:r>
      <w:r>
        <w:rPr>
          <w:spacing w:val="-7"/>
          <w:sz w:val="22"/>
        </w:rPr>
        <w:t xml:space="preserve"> </w:t>
      </w:r>
      <w:r>
        <w:rPr>
          <w:sz w:val="22"/>
        </w:rPr>
        <w:t>про</w:t>
      </w:r>
      <w:r>
        <w:rPr>
          <w:spacing w:val="-7"/>
          <w:sz w:val="22"/>
        </w:rPr>
        <w:t xml:space="preserve"> </w:t>
      </w:r>
      <w:r>
        <w:rPr>
          <w:sz w:val="22"/>
        </w:rPr>
        <w:t>те,</w:t>
      </w:r>
      <w:r>
        <w:rPr>
          <w:spacing w:val="-7"/>
          <w:sz w:val="22"/>
        </w:rPr>
        <w:t xml:space="preserve"> </w:t>
      </w:r>
      <w:r>
        <w:rPr>
          <w:sz w:val="22"/>
        </w:rPr>
        <w:t>щоб</w:t>
      </w:r>
      <w:r>
        <w:rPr>
          <w:spacing w:val="-7"/>
          <w:sz w:val="22"/>
        </w:rPr>
        <w:t xml:space="preserve"> </w:t>
      </w:r>
      <w:r>
        <w:rPr>
          <w:sz w:val="22"/>
        </w:rPr>
        <w:t>він</w:t>
      </w:r>
      <w:r>
        <w:rPr>
          <w:spacing w:val="-7"/>
          <w:sz w:val="22"/>
        </w:rPr>
        <w:t xml:space="preserve"> </w:t>
      </w:r>
      <w:r>
        <w:rPr>
          <w:sz w:val="22"/>
        </w:rPr>
        <w:t>мав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наступні елементи для такої послуги, як </w:t>
      </w:r>
      <w:r>
        <w:rPr>
          <w:b/>
          <w:sz w:val="22"/>
        </w:rPr>
        <w:t xml:space="preserve">розкрутка сайту від </w:t>
      </w:r>
      <w:r>
        <w:rPr>
          <w:sz w:val="22"/>
        </w:rPr>
        <w:t>:</w:t>
      </w:r>
    </w:p>
    <w:p w14:paraId="5EE40832">
      <w:pPr>
        <w:pStyle w:val="7"/>
        <w:numPr>
          <w:ilvl w:val="0"/>
          <w:numId w:val="5"/>
        </w:numPr>
        <w:tabs>
          <w:tab w:val="left" w:pos="1461"/>
          <w:tab w:val="left" w:pos="1463"/>
        </w:tabs>
        <w:spacing w:before="0" w:after="0" w:line="276" w:lineRule="auto"/>
        <w:ind w:left="1463" w:right="209" w:hanging="360"/>
        <w:jc w:val="left"/>
        <w:rPr>
          <w:sz w:val="22"/>
        </w:rPr>
      </w:pPr>
      <w:r>
        <w:rPr>
          <w:sz w:val="22"/>
        </w:rPr>
        <w:t>Висока</w:t>
      </w:r>
      <w:r>
        <w:rPr>
          <w:spacing w:val="-10"/>
          <w:sz w:val="22"/>
        </w:rPr>
        <w:t xml:space="preserve"> </w:t>
      </w:r>
      <w:r>
        <w:rPr>
          <w:sz w:val="22"/>
        </w:rPr>
        <w:t>швидкість</w:t>
      </w:r>
      <w:r>
        <w:rPr>
          <w:spacing w:val="-10"/>
          <w:sz w:val="22"/>
        </w:rPr>
        <w:t xml:space="preserve"> </w:t>
      </w:r>
      <w:r>
        <w:rPr>
          <w:sz w:val="22"/>
        </w:rPr>
        <w:t>завантаження</w:t>
      </w:r>
      <w:r>
        <w:rPr>
          <w:spacing w:val="-10"/>
          <w:sz w:val="22"/>
        </w:rPr>
        <w:t xml:space="preserve"> </w:t>
      </w:r>
      <w:r>
        <w:rPr>
          <w:sz w:val="22"/>
        </w:rPr>
        <w:t>сторінок.</w:t>
      </w:r>
      <w:r>
        <w:rPr>
          <w:spacing w:val="-10"/>
          <w:sz w:val="22"/>
        </w:rPr>
        <w:t xml:space="preserve"> </w:t>
      </w:r>
      <w:r>
        <w:rPr>
          <w:sz w:val="22"/>
        </w:rPr>
        <w:t>Користувачам</w:t>
      </w:r>
      <w:r>
        <w:rPr>
          <w:spacing w:val="-10"/>
          <w:sz w:val="22"/>
        </w:rPr>
        <w:t xml:space="preserve"> </w:t>
      </w:r>
      <w:r>
        <w:rPr>
          <w:sz w:val="22"/>
        </w:rPr>
        <w:t>не</w:t>
      </w:r>
      <w:r>
        <w:rPr>
          <w:spacing w:val="-10"/>
          <w:sz w:val="22"/>
        </w:rPr>
        <w:t xml:space="preserve"> </w:t>
      </w:r>
      <w:r>
        <w:rPr>
          <w:sz w:val="22"/>
        </w:rPr>
        <w:t>подобається довго чекати, тому вони закриють сайт, якщо він повільно працює. До того</w:t>
      </w:r>
      <w:r>
        <w:rPr>
          <w:spacing w:val="-7"/>
          <w:sz w:val="22"/>
        </w:rPr>
        <w:t xml:space="preserve"> </w:t>
      </w:r>
      <w:r>
        <w:rPr>
          <w:sz w:val="22"/>
        </w:rPr>
        <w:t>ж,</w:t>
      </w:r>
      <w:r>
        <w:rPr>
          <w:spacing w:val="-7"/>
          <w:sz w:val="22"/>
        </w:rPr>
        <w:t xml:space="preserve"> </w:t>
      </w:r>
      <w:r>
        <w:rPr>
          <w:sz w:val="22"/>
        </w:rPr>
        <w:t>нещодавно</w:t>
      </w:r>
      <w:r>
        <w:rPr>
          <w:spacing w:val="-7"/>
          <w:sz w:val="22"/>
        </w:rPr>
        <w:t xml:space="preserve"> </w:t>
      </w:r>
      <w:r>
        <w:rPr>
          <w:sz w:val="22"/>
        </w:rPr>
        <w:t>Google</w:t>
      </w:r>
      <w:r>
        <w:rPr>
          <w:spacing w:val="-7"/>
          <w:sz w:val="22"/>
        </w:rPr>
        <w:t xml:space="preserve"> </w:t>
      </w:r>
      <w:r>
        <w:rPr>
          <w:sz w:val="22"/>
        </w:rPr>
        <w:t>ввів</w:t>
      </w:r>
      <w:r>
        <w:rPr>
          <w:spacing w:val="-7"/>
          <w:sz w:val="22"/>
        </w:rPr>
        <w:t xml:space="preserve"> </w:t>
      </w:r>
      <w:r>
        <w:rPr>
          <w:sz w:val="22"/>
        </w:rPr>
        <w:t>правило</w:t>
      </w:r>
      <w:r>
        <w:rPr>
          <w:spacing w:val="-7"/>
          <w:sz w:val="22"/>
        </w:rPr>
        <w:t xml:space="preserve"> </w:t>
      </w:r>
      <w:r>
        <w:rPr>
          <w:sz w:val="22"/>
        </w:rPr>
        <w:t>на</w:t>
      </w:r>
      <w:r>
        <w:rPr>
          <w:spacing w:val="-7"/>
          <w:sz w:val="22"/>
        </w:rPr>
        <w:t xml:space="preserve"> </w:t>
      </w:r>
      <w:r>
        <w:rPr>
          <w:sz w:val="22"/>
        </w:rPr>
        <w:t>швидкість</w:t>
      </w:r>
      <w:r>
        <w:rPr>
          <w:spacing w:val="-7"/>
          <w:sz w:val="22"/>
        </w:rPr>
        <w:t xml:space="preserve"> </w:t>
      </w:r>
      <w:r>
        <w:rPr>
          <w:sz w:val="22"/>
        </w:rPr>
        <w:t>роботи</w:t>
      </w:r>
      <w:r>
        <w:rPr>
          <w:spacing w:val="-7"/>
          <w:sz w:val="22"/>
        </w:rPr>
        <w:t xml:space="preserve"> </w:t>
      </w:r>
      <w:r>
        <w:rPr>
          <w:sz w:val="22"/>
        </w:rPr>
        <w:t>магазинів</w:t>
      </w:r>
      <w:r>
        <w:rPr>
          <w:spacing w:val="-7"/>
          <w:sz w:val="22"/>
        </w:rPr>
        <w:t xml:space="preserve"> </w:t>
      </w:r>
      <w:r>
        <w:rPr>
          <w:sz w:val="22"/>
        </w:rPr>
        <w:t>у мережі, і тепер повільні сервіси просуваються довше.</w:t>
      </w:r>
    </w:p>
    <w:p w14:paraId="06CD2255">
      <w:pPr>
        <w:pStyle w:val="7"/>
        <w:numPr>
          <w:ilvl w:val="0"/>
          <w:numId w:val="5"/>
        </w:numPr>
        <w:tabs>
          <w:tab w:val="left" w:pos="1461"/>
          <w:tab w:val="left" w:pos="1463"/>
        </w:tabs>
        <w:spacing w:before="0" w:after="0" w:line="276" w:lineRule="auto"/>
        <w:ind w:left="1463" w:right="208" w:hanging="360"/>
        <w:jc w:val="left"/>
        <w:rPr>
          <w:sz w:val="22"/>
        </w:rPr>
      </w:pPr>
      <w:r>
        <w:rPr>
          <w:sz w:val="22"/>
        </w:rPr>
        <w:t>Оптимізація</w:t>
      </w:r>
      <w:r>
        <w:rPr>
          <w:spacing w:val="-12"/>
          <w:sz w:val="22"/>
        </w:rPr>
        <w:t xml:space="preserve"> </w:t>
      </w:r>
      <w:r>
        <w:rPr>
          <w:sz w:val="22"/>
        </w:rPr>
        <w:t>під</w:t>
      </w:r>
      <w:r>
        <w:rPr>
          <w:spacing w:val="-12"/>
          <w:sz w:val="22"/>
        </w:rPr>
        <w:t xml:space="preserve"> </w:t>
      </w:r>
      <w:r>
        <w:rPr>
          <w:sz w:val="22"/>
        </w:rPr>
        <w:t>мобільні</w:t>
      </w:r>
      <w:r>
        <w:rPr>
          <w:spacing w:val="-12"/>
          <w:sz w:val="22"/>
        </w:rPr>
        <w:t xml:space="preserve"> </w:t>
      </w:r>
      <w:r>
        <w:rPr>
          <w:sz w:val="22"/>
        </w:rPr>
        <w:t>пристрої.</w:t>
      </w:r>
      <w:r>
        <w:rPr>
          <w:spacing w:val="-12"/>
          <w:sz w:val="22"/>
        </w:rPr>
        <w:t xml:space="preserve"> </w:t>
      </w:r>
      <w:r>
        <w:rPr>
          <w:sz w:val="22"/>
        </w:rPr>
        <w:t>Багато</w:t>
      </w:r>
      <w:r>
        <w:rPr>
          <w:spacing w:val="-12"/>
          <w:sz w:val="22"/>
        </w:rPr>
        <w:t xml:space="preserve"> </w:t>
      </w:r>
      <w:r>
        <w:rPr>
          <w:sz w:val="22"/>
        </w:rPr>
        <w:t>інтернет-користувачів</w:t>
      </w:r>
      <w:r>
        <w:rPr>
          <w:spacing w:val="-12"/>
          <w:sz w:val="22"/>
        </w:rPr>
        <w:t xml:space="preserve"> </w:t>
      </w:r>
      <w:r>
        <w:rPr>
          <w:sz w:val="22"/>
        </w:rPr>
        <w:t>купують товари</w:t>
      </w:r>
      <w:r>
        <w:rPr>
          <w:spacing w:val="-1"/>
          <w:sz w:val="22"/>
        </w:rPr>
        <w:t xml:space="preserve"> </w:t>
      </w:r>
      <w:r>
        <w:rPr>
          <w:sz w:val="22"/>
        </w:rPr>
        <w:t>з</w:t>
      </w:r>
      <w:r>
        <w:rPr>
          <w:spacing w:val="-1"/>
          <w:sz w:val="22"/>
        </w:rPr>
        <w:t xml:space="preserve"> </w:t>
      </w:r>
      <w:r>
        <w:rPr>
          <w:sz w:val="22"/>
        </w:rPr>
        <w:t>мобільних</w:t>
      </w:r>
      <w:r>
        <w:rPr>
          <w:spacing w:val="-1"/>
          <w:sz w:val="22"/>
        </w:rPr>
        <w:t xml:space="preserve"> </w:t>
      </w:r>
      <w:r>
        <w:rPr>
          <w:sz w:val="22"/>
        </w:rPr>
        <w:t>телефонів</w:t>
      </w:r>
      <w:r>
        <w:rPr>
          <w:spacing w:val="-1"/>
          <w:sz w:val="22"/>
        </w:rPr>
        <w:t xml:space="preserve"> </w:t>
      </w:r>
      <w:r>
        <w:rPr>
          <w:sz w:val="22"/>
        </w:rPr>
        <w:t>та</w:t>
      </w:r>
      <w:r>
        <w:rPr>
          <w:spacing w:val="-1"/>
          <w:sz w:val="22"/>
        </w:rPr>
        <w:t xml:space="preserve"> </w:t>
      </w:r>
      <w:r>
        <w:rPr>
          <w:sz w:val="22"/>
        </w:rPr>
        <w:t>планшетів.</w:t>
      </w:r>
      <w:r>
        <w:rPr>
          <w:spacing w:val="-1"/>
          <w:sz w:val="22"/>
        </w:rPr>
        <w:t xml:space="preserve"> </w:t>
      </w:r>
      <w:r>
        <w:rPr>
          <w:sz w:val="22"/>
        </w:rPr>
        <w:t>Тому</w:t>
      </w:r>
      <w:r>
        <w:rPr>
          <w:spacing w:val="-1"/>
          <w:sz w:val="22"/>
        </w:rPr>
        <w:t xml:space="preserve"> </w:t>
      </w:r>
      <w:r>
        <w:rPr>
          <w:sz w:val="22"/>
        </w:rPr>
        <w:t>для</w:t>
      </w:r>
      <w:r>
        <w:rPr>
          <w:spacing w:val="-1"/>
          <w:sz w:val="22"/>
        </w:rPr>
        <w:t xml:space="preserve"> </w:t>
      </w:r>
      <w:r>
        <w:rPr>
          <w:sz w:val="22"/>
        </w:rPr>
        <w:t>якісної</w:t>
      </w:r>
      <w:r>
        <w:rPr>
          <w:spacing w:val="-1"/>
          <w:sz w:val="22"/>
        </w:rPr>
        <w:t xml:space="preserve"> </w:t>
      </w:r>
      <w:r>
        <w:rPr>
          <w:sz w:val="22"/>
        </w:rPr>
        <w:t>розкрутки дуже важливо адаптувати версію сайту під усі гаджети.</w:t>
      </w:r>
    </w:p>
    <w:p w14:paraId="1C3A9BF6">
      <w:pPr>
        <w:pStyle w:val="7"/>
        <w:numPr>
          <w:ilvl w:val="0"/>
          <w:numId w:val="5"/>
        </w:numPr>
        <w:tabs>
          <w:tab w:val="left" w:pos="1461"/>
          <w:tab w:val="left" w:pos="1463"/>
        </w:tabs>
        <w:spacing w:before="0" w:after="0" w:line="276" w:lineRule="auto"/>
        <w:ind w:left="1463" w:right="286" w:hanging="360"/>
        <w:jc w:val="left"/>
        <w:rPr>
          <w:sz w:val="22"/>
        </w:rPr>
      </w:pPr>
      <w:r>
        <w:rPr>
          <w:sz w:val="22"/>
        </w:rPr>
        <w:t>Велика кількість сторінок. Магазин повинен містити щонайменше п'ятдесят</w:t>
      </w:r>
      <w:r>
        <w:rPr>
          <w:spacing w:val="-12"/>
          <w:sz w:val="22"/>
        </w:rPr>
        <w:t xml:space="preserve"> </w:t>
      </w:r>
      <w:r>
        <w:rPr>
          <w:sz w:val="22"/>
        </w:rPr>
        <w:t>сторінок</w:t>
      </w:r>
      <w:r>
        <w:rPr>
          <w:spacing w:val="-12"/>
          <w:sz w:val="22"/>
        </w:rPr>
        <w:t xml:space="preserve"> </w:t>
      </w:r>
      <w:r>
        <w:rPr>
          <w:sz w:val="22"/>
        </w:rPr>
        <w:t>продукції.</w:t>
      </w:r>
      <w:r>
        <w:rPr>
          <w:spacing w:val="-12"/>
          <w:sz w:val="22"/>
        </w:rPr>
        <w:t xml:space="preserve"> </w:t>
      </w:r>
      <w:r>
        <w:rPr>
          <w:sz w:val="22"/>
        </w:rPr>
        <w:t>Так</w:t>
      </w:r>
      <w:r>
        <w:rPr>
          <w:spacing w:val="-12"/>
          <w:sz w:val="22"/>
        </w:rPr>
        <w:t xml:space="preserve"> </w:t>
      </w:r>
      <w:r>
        <w:rPr>
          <w:sz w:val="22"/>
        </w:rPr>
        <w:t>просувати</w:t>
      </w:r>
      <w:r>
        <w:rPr>
          <w:spacing w:val="-12"/>
          <w:sz w:val="22"/>
        </w:rPr>
        <w:t xml:space="preserve"> </w:t>
      </w:r>
      <w:r>
        <w:rPr>
          <w:sz w:val="22"/>
        </w:rPr>
        <w:t>товари</w:t>
      </w:r>
      <w:r>
        <w:rPr>
          <w:spacing w:val="-12"/>
          <w:sz w:val="22"/>
        </w:rPr>
        <w:t xml:space="preserve"> </w:t>
      </w:r>
      <w:r>
        <w:rPr>
          <w:sz w:val="22"/>
        </w:rPr>
        <w:t>буде</w:t>
      </w:r>
      <w:r>
        <w:rPr>
          <w:spacing w:val="-12"/>
          <w:sz w:val="22"/>
        </w:rPr>
        <w:t xml:space="preserve"> </w:t>
      </w:r>
      <w:r>
        <w:rPr>
          <w:sz w:val="22"/>
        </w:rPr>
        <w:t>простіше,</w:t>
      </w:r>
      <w:r>
        <w:rPr>
          <w:spacing w:val="-12"/>
          <w:sz w:val="22"/>
        </w:rPr>
        <w:t xml:space="preserve"> </w:t>
      </w:r>
      <w:r>
        <w:rPr>
          <w:sz w:val="22"/>
        </w:rPr>
        <w:t>адже можна зібрати більше релевантних ключових слів.</w:t>
      </w:r>
    </w:p>
    <w:p w14:paraId="57419C45">
      <w:pPr>
        <w:pStyle w:val="7"/>
        <w:numPr>
          <w:ilvl w:val="0"/>
          <w:numId w:val="5"/>
        </w:numPr>
        <w:tabs>
          <w:tab w:val="left" w:pos="1461"/>
          <w:tab w:val="left" w:pos="1463"/>
        </w:tabs>
        <w:spacing w:before="0" w:after="0" w:line="276" w:lineRule="auto"/>
        <w:ind w:left="1463" w:right="154" w:hanging="360"/>
        <w:jc w:val="left"/>
        <w:rPr>
          <w:sz w:val="22"/>
        </w:rPr>
      </w:pPr>
      <w:r>
        <w:rPr>
          <w:sz w:val="22"/>
        </w:rPr>
        <w:t>Конкурентні ціни на продукцію. Мається на увазі, що сайт повинен пропонувати розцінки або на рівні з конкурентами, або трохи нижче. Якщо</w:t>
      </w:r>
      <w:r>
        <w:rPr>
          <w:spacing w:val="-12"/>
          <w:sz w:val="22"/>
        </w:rPr>
        <w:t xml:space="preserve"> </w:t>
      </w:r>
      <w:r>
        <w:rPr>
          <w:sz w:val="22"/>
        </w:rPr>
        <w:t>ви</w:t>
      </w:r>
      <w:r>
        <w:rPr>
          <w:spacing w:val="-12"/>
          <w:sz w:val="22"/>
        </w:rPr>
        <w:t xml:space="preserve"> </w:t>
      </w:r>
      <w:r>
        <w:rPr>
          <w:sz w:val="22"/>
        </w:rPr>
        <w:t>підвищите</w:t>
      </w:r>
      <w:r>
        <w:rPr>
          <w:spacing w:val="-12"/>
          <w:sz w:val="22"/>
        </w:rPr>
        <w:t xml:space="preserve"> </w:t>
      </w:r>
      <w:r>
        <w:rPr>
          <w:sz w:val="22"/>
        </w:rPr>
        <w:t>вартість</w:t>
      </w:r>
      <w:r>
        <w:rPr>
          <w:spacing w:val="-12"/>
          <w:sz w:val="22"/>
        </w:rPr>
        <w:t xml:space="preserve"> </w:t>
      </w:r>
      <w:r>
        <w:rPr>
          <w:sz w:val="22"/>
        </w:rPr>
        <w:t>товарів,</w:t>
      </w:r>
      <w:r>
        <w:rPr>
          <w:spacing w:val="-12"/>
          <w:sz w:val="22"/>
        </w:rPr>
        <w:t xml:space="preserve"> </w:t>
      </w:r>
      <w:r>
        <w:rPr>
          <w:sz w:val="22"/>
        </w:rPr>
        <w:t>спочатку</w:t>
      </w:r>
      <w:r>
        <w:rPr>
          <w:spacing w:val="-12"/>
          <w:sz w:val="22"/>
        </w:rPr>
        <w:t xml:space="preserve"> </w:t>
      </w:r>
      <w:r>
        <w:rPr>
          <w:sz w:val="22"/>
        </w:rPr>
        <w:t>рекламувати</w:t>
      </w:r>
      <w:r>
        <w:rPr>
          <w:spacing w:val="-12"/>
          <w:sz w:val="22"/>
        </w:rPr>
        <w:t xml:space="preserve"> </w:t>
      </w:r>
      <w:r>
        <w:rPr>
          <w:sz w:val="22"/>
        </w:rPr>
        <w:t>магазин</w:t>
      </w:r>
      <w:r>
        <w:rPr>
          <w:spacing w:val="-12"/>
          <w:sz w:val="22"/>
        </w:rPr>
        <w:t xml:space="preserve"> </w:t>
      </w:r>
      <w:r>
        <w:rPr>
          <w:sz w:val="22"/>
        </w:rPr>
        <w:t>буде дуже складно.</w:t>
      </w:r>
    </w:p>
    <w:p w14:paraId="629E407F">
      <w:pPr>
        <w:pStyle w:val="5"/>
        <w:spacing w:line="276" w:lineRule="auto"/>
        <w:ind w:right="71" w:firstLine="720"/>
      </w:pPr>
      <w:r>
        <w:t>Щоб дізнатися про інші важливі вимоги до функціоналу та зовнішнього вигляду інтернет-магазину для просування, запрошуємо відвідати офіційну веб-сторінку компанії</w:t>
      </w:r>
      <w:r>
        <w:rPr>
          <w:spacing w:val="-9"/>
        </w:rPr>
        <w:t xml:space="preserve"> </w:t>
      </w:r>
      <w:r>
        <w:t>«».</w:t>
      </w:r>
      <w:r>
        <w:rPr>
          <w:spacing w:val="-9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ви</w:t>
      </w:r>
      <w:r>
        <w:rPr>
          <w:spacing w:val="-9"/>
        </w:rPr>
        <w:t xml:space="preserve"> </w:t>
      </w:r>
      <w:r>
        <w:t>знайдете</w:t>
      </w:r>
      <w:r>
        <w:rPr>
          <w:spacing w:val="-9"/>
        </w:rPr>
        <w:t xml:space="preserve"> </w:t>
      </w:r>
      <w:r>
        <w:t>багато</w:t>
      </w:r>
      <w:r>
        <w:rPr>
          <w:spacing w:val="-9"/>
        </w:rPr>
        <w:t xml:space="preserve"> </w:t>
      </w:r>
      <w:r>
        <w:t>корисної</w:t>
      </w:r>
      <w:r>
        <w:rPr>
          <w:spacing w:val="-9"/>
        </w:rPr>
        <w:t xml:space="preserve"> </w:t>
      </w:r>
      <w:r>
        <w:t>інформації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розкрутку.</w:t>
      </w:r>
      <w:r>
        <w:rPr>
          <w:spacing w:val="-9"/>
        </w:rPr>
        <w:t xml:space="preserve"> </w:t>
      </w:r>
      <w:r>
        <w:t>Ви</w:t>
      </w:r>
      <w:r>
        <w:rPr>
          <w:spacing w:val="-9"/>
        </w:rPr>
        <w:t xml:space="preserve"> </w:t>
      </w:r>
      <w:r>
        <w:t>також можете зателефонувати або написати нашим менеджерам і поставити всі питання, що вас цікавлять.</w:t>
      </w:r>
    </w:p>
    <w:p w14:paraId="7D9303FC">
      <w:pPr>
        <w:pStyle w:val="5"/>
        <w:spacing w:before="37"/>
        <w:ind w:left="0"/>
      </w:pPr>
    </w:p>
    <w:p w14:paraId="4C76ED27">
      <w:pPr>
        <w:pStyle w:val="5"/>
        <w:spacing w:before="1"/>
        <w:ind w:left="743"/>
      </w:pPr>
      <w:bookmarkStart w:id="0" w:name="_GoBack"/>
      <w:bookmarkEnd w:id="0"/>
    </w:p>
    <w:sectPr>
      <w:pgSz w:w="11920" w:h="16840"/>
      <w:pgMar w:top="1360" w:right="1417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EDC17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uk-UA" w:eastAsia="en-US" w:bidi="ar-SA"/>
    </w:rPr>
  </w:style>
  <w:style w:type="paragraph" w:styleId="2">
    <w:name w:val="heading 1"/>
    <w:basedOn w:val="1"/>
    <w:qFormat/>
    <w:uiPriority w:val="1"/>
    <w:pPr>
      <w:ind w:left="23"/>
      <w:outlineLvl w:val="1"/>
    </w:pPr>
    <w:rPr>
      <w:rFonts w:ascii="Arial" w:hAnsi="Arial" w:eastAsia="Arial" w:cs="Arial"/>
      <w:b/>
      <w:bCs/>
      <w:sz w:val="22"/>
      <w:szCs w:val="22"/>
      <w:lang w:val="uk-UA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3"/>
    </w:pPr>
    <w:rPr>
      <w:rFonts w:ascii="Arial" w:hAnsi="Arial" w:eastAsia="Arial" w:cs="Arial"/>
      <w:sz w:val="22"/>
      <w:szCs w:val="22"/>
      <w:lang w:val="uk-UA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63" w:right="43" w:hanging="360"/>
    </w:pPr>
    <w:rPr>
      <w:rFonts w:ascii="Arial" w:hAnsi="Arial" w:eastAsia="Arial" w:cs="Arial"/>
      <w:lang w:val="uk-UA" w:eastAsia="en-US" w:bidi="ar-SA"/>
    </w:rPr>
  </w:style>
  <w:style w:type="paragraph" w:customStyle="1" w:styleId="8">
    <w:name w:val="Table Paragraph"/>
    <w:basedOn w:val="1"/>
    <w:qFormat/>
    <w:uiPriority w:val="1"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1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2025-07-26T11:26:00Z</dcterms:created>
  <dc:creator>anast</dc:creator>
  <cp:lastModifiedBy>anast</cp:lastModifiedBy>
  <dcterms:modified xsi:type="dcterms:W3CDTF">2025-07-26T11:43:52Z</dcterms:modified>
  <dc:title>Комплексне просування сайтів ​​в агентстві «Site Ok» — 4 вимоги до сайту для успішної пошукової оптимізації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LastSaved">
    <vt:filetime>2025-07-26T00:00:00Z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1033-12.2.0.21936</vt:lpwstr>
  </property>
  <property fmtid="{D5CDD505-2E9C-101B-9397-08002B2CF9AE}" pid="6" name="ICV">
    <vt:lpwstr>98FFC33788A047FD9E33C37DE7EB01A0_12</vt:lpwstr>
  </property>
</Properties>
</file>