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A11FF" w:rsidP="00296846">
      <w:pPr>
        <w:pStyle w:val="1"/>
      </w:pPr>
      <w:r>
        <w:tab/>
      </w:r>
      <w:r>
        <w:tab/>
      </w:r>
      <w:r>
        <w:tab/>
      </w:r>
      <w:r w:rsidRPr="002A11FF">
        <w:t>Замок</w:t>
      </w:r>
      <w:r w:rsidRPr="002A11FF">
        <w:rPr>
          <w:lang w:val="en-US"/>
        </w:rPr>
        <w:t xml:space="preserve"> </w:t>
      </w:r>
      <w:r w:rsidRPr="002A11FF">
        <w:t>Лош</w:t>
      </w:r>
      <w:r w:rsidRPr="002A11FF">
        <w:rPr>
          <w:lang w:val="en-US"/>
        </w:rPr>
        <w:t xml:space="preserve"> (Chateau de Loches)</w:t>
      </w:r>
    </w:p>
    <w:p w:rsidR="002A11FF" w:rsidRDefault="00296846" w:rsidP="00296846">
      <w:pPr>
        <w:ind w:firstLine="170"/>
      </w:pPr>
      <w:r>
        <w:t>Первые упоминания о замке начинаются с V века в связи с постройкой церкви в селе Люкка, во Франции. Но первые работы над постройкой начались только через пять столетий. На скалистой вершине утеса была возвышена деревянная башенка, которая выполняла функции защитника прилегающих  строений и потайных ходов в скалах.</w:t>
      </w:r>
    </w:p>
    <w:p w:rsidR="00296846" w:rsidRDefault="00296846" w:rsidP="00296846">
      <w:pPr>
        <w:ind w:firstLine="170"/>
      </w:pPr>
      <w:r>
        <w:t xml:space="preserve">Первоначально постройка (так как это сложно было назвать замком) принадлежала </w:t>
      </w:r>
      <w:r w:rsidR="006C24FF">
        <w:t>графу Анжуйскому, по прозвищу Фу</w:t>
      </w:r>
      <w:r>
        <w:t xml:space="preserve">льк Рыжий. Вот с этого можно </w:t>
      </w:r>
      <w:r w:rsidR="006C24FF">
        <w:t>сказать,</w:t>
      </w:r>
      <w:r>
        <w:t xml:space="preserve"> и началась история замка, которая не приносила большого удовольствия проживающим рядом крестьянам, которым приходилось обслуживать жестоких правителей. </w:t>
      </w:r>
    </w:p>
    <w:p w:rsidR="006C24FF" w:rsidRDefault="006C24FF" w:rsidP="00296846">
      <w:pPr>
        <w:ind w:firstLine="170"/>
      </w:pPr>
      <w:r>
        <w:t>Чуть позже в 987 г. строение перешло во владение Фульку Нерра (Черному) при котором и была построена первая кирпичная башня, хотя и в форме обычного квадрата.</w:t>
      </w:r>
    </w:p>
    <w:p w:rsidR="006C24FF" w:rsidRDefault="006C24FF" w:rsidP="00296846">
      <w:pPr>
        <w:ind w:firstLine="170"/>
      </w:pPr>
      <w:r>
        <w:t>А сейчас хочу поведать краткую биографию Фулька Нерра. Итак: править он начал в 17 лет получив титул графа. В историю он вошел как неутомимый завоеватель, почти всю жизнь он провел в боевых походах и войнах, с помощью которых он постепенно расширял свои владения. Его отцом был Жоффруа Гризгонель Анжуйский, по прозвищу Нерра Добрый.</w:t>
      </w:r>
      <w:r w:rsidR="001B18A7">
        <w:t xml:space="preserve"> С сыном они были очень разными. Сын был жестоким, а отец образованным, просвещенным и пользующимся большим авторитетом человек. Нерра был деятельным человеком и во время своих завоеваний он построил около десятка замков-крепостей и военных укреплений. На этом можно закончить биографию и перейти к замку.</w:t>
      </w:r>
    </w:p>
    <w:p w:rsidR="001B18A7" w:rsidRDefault="001B18A7" w:rsidP="00296846">
      <w:pPr>
        <w:ind w:firstLine="170"/>
      </w:pPr>
      <w:r>
        <w:t>Вокруг холма, на котором стоит замок, с трех сторон был крутой обрыв, а четвертая сторона была мало защищенная</w:t>
      </w:r>
      <w:r w:rsidR="00A86C23">
        <w:t>. И</w:t>
      </w:r>
      <w:r>
        <w:t xml:space="preserve"> </w:t>
      </w:r>
      <w:r w:rsidR="00A86C23">
        <w:t>там,</w:t>
      </w:r>
      <w:r>
        <w:t xml:space="preserve"> в конце XI века была построена кубическая цитадель, высота которой 37м, которую с трех сторон подпирали полукруглые контрфорсы. К этой цитадели с тылу была приделана вторая постройка высотой 25м, которая защищала единственный вход, расположен в 3м от земли. А на верху постройки размещалась капелла, которая видна и сейчас.</w:t>
      </w:r>
    </w:p>
    <w:p w:rsidR="00A86C23" w:rsidRDefault="00A86C23" w:rsidP="00296846">
      <w:pPr>
        <w:ind w:firstLine="170"/>
      </w:pPr>
      <w:r>
        <w:t>В Лоше, в промежутке между 1005 и 1070 годами был построен крепкий донжон размером 25х15, высотой 38м, а ширина стен достигала 2-3м, позволяющая сделать там потайные хода и бойницы, с помощью которых воины могли невидимо обороняться от нападающих, не тратя силы армии и первыми тайно нападать на врагов.</w:t>
      </w:r>
    </w:p>
    <w:p w:rsidR="00A86C23" w:rsidRDefault="00A86C23" w:rsidP="00296846">
      <w:pPr>
        <w:ind w:firstLine="170"/>
      </w:pPr>
      <w:r>
        <w:t xml:space="preserve">Нерра умер в 1040 году и был захоронен в Лоше. После чего его приемник, Жоффруа Мартель д'Анжу, разгромил графов де Блуа, с которыми очень долго шли споры за право </w:t>
      </w:r>
      <w:r w:rsidR="00BC4CDA">
        <w:t>владения замком, и замок вместе с владениями города Тур полностью перешли во владения анжуйским графам.</w:t>
      </w:r>
    </w:p>
    <w:p w:rsidR="00BC4CDA" w:rsidRDefault="00BC4CDA" w:rsidP="00296846">
      <w:pPr>
        <w:ind w:firstLine="170"/>
      </w:pPr>
      <w:r>
        <w:t>Семье Фульков владела своими имениями до того времени пока последний из рода не женился на дочери короля Англии. И с этих времен замок начал переходить из рук в руки. Из французской монархии замок перешел во владения Филиппу Августу, позже в 1195г. Ричард Львиное Сердце завоевал его, всего за три часа. Немножко позже, в 1205г. Август решил отыграться и спустя год вернул крепость себе. Еще позже Лош служил государственной тюрьмой, в это время стены замка были укреплены. В 1249г. замок попал в руки Людовику Святому, который немножко достроил</w:t>
      </w:r>
      <w:r w:rsidR="00DD0E71">
        <w:t xml:space="preserve"> сооружение, добавив три башни, и усилил мощь цитадели еще одной башней. Его деятельность продолжал</w:t>
      </w:r>
      <w:r>
        <w:t xml:space="preserve"> </w:t>
      </w:r>
      <w:r w:rsidR="00DD0E71">
        <w:t>Филипп Смелый. И с новым уровнем военного дела он решил перестроить здание. Добавился надвратный корпус, башня «Мартеле» («молоток») и круглая башня. Корпус был построен у подножья малой цитадели, его венчали две несохранившиеся, до нашего времени, Башенки. А в XV веке замок оживила своим присутствием Агнесс Сорель, где она и была похоронена.</w:t>
      </w:r>
    </w:p>
    <w:p w:rsidR="00DC45D9" w:rsidRDefault="00DC45D9" w:rsidP="00296846">
      <w:pPr>
        <w:ind w:firstLine="170"/>
      </w:pPr>
      <w:r>
        <w:t>Существует инте</w:t>
      </w:r>
      <w:r w:rsidR="00A264C5">
        <w:t>ресная легенда о замке, в какой</w:t>
      </w:r>
      <w:r>
        <w:t xml:space="preserve"> говорится о том</w:t>
      </w:r>
      <w:r w:rsidR="00A264C5">
        <w:t>,</w:t>
      </w:r>
      <w:r>
        <w:t xml:space="preserve"> что в нем было множество пещер и подземных ходов. И один из владельцев замка </w:t>
      </w:r>
      <w:r w:rsidR="0059433C">
        <w:t xml:space="preserve">по имени Понбрийан </w:t>
      </w:r>
      <w:r>
        <w:t>решив исследовать все свои владения</w:t>
      </w:r>
      <w:r w:rsidR="00A264C5">
        <w:t>,</w:t>
      </w:r>
      <w:r>
        <w:t xml:space="preserve"> приказал вскрыть несколько старинных замурованных дверей, </w:t>
      </w:r>
      <w:r w:rsidR="00A264C5">
        <w:t>и,</w:t>
      </w:r>
      <w:r>
        <w:t xml:space="preserve"> пройдя все подземные галереи</w:t>
      </w:r>
      <w:r w:rsidR="00A264C5">
        <w:t>,</w:t>
      </w:r>
      <w:r>
        <w:t xml:space="preserve"> </w:t>
      </w:r>
      <w:r w:rsidR="00A264C5">
        <w:t>он добрался до последнего портала, за дверью которого скрывалась маленькая комнатка. Войдя туда, там увидели невысокого человека в сидящем положении, обхватив руками голову. Оказалось, это был труп, превратившийся в мумию из-за сухого воздуха в тюремной камере. Рядом находился сундучок с аккуратно сложенной одеждой. И скорее всего это не вымысел – так считают эксперты.</w:t>
      </w:r>
    </w:p>
    <w:p w:rsidR="00E357F4" w:rsidRDefault="00E357F4" w:rsidP="00296846">
      <w:pPr>
        <w:ind w:firstLine="170"/>
      </w:pPr>
      <w:r>
        <w:lastRenderedPageBreak/>
        <w:t>Еще в историю замка вошла трагедия Людовика Сфорца (по прозвищу Моро). Он провел в башне Мартеле восемь лет, в полнейшей темноте и умер в тот день, когда его освободили, так как ослеп от солнца. А на стенах подземелья до сих пор можно увидеть его надписи и рисунки.</w:t>
      </w:r>
    </w:p>
    <w:p w:rsidR="00E13A57" w:rsidRDefault="00E13A57" w:rsidP="00296846">
      <w:pPr>
        <w:ind w:firstLine="170"/>
      </w:pPr>
      <w:r>
        <w:t xml:space="preserve">На сегодняшний день, посещая замок в нем можно увидеть карцеры и огражденные решетками камеры. А также различные клетки, которые применял для своих заключенных Людовик XI. В подземных частях замка можно увидеть зал пыток, а также некоторые орудия пыток. Также с </w:t>
      </w:r>
      <w:r w:rsidR="00076B70">
        <w:t>террасы</w:t>
      </w:r>
      <w:r>
        <w:t xml:space="preserve"> можно увидеть не только очаровательную природу вокруг</w:t>
      </w:r>
      <w:r w:rsidR="00076B70">
        <w:t xml:space="preserve"> долины</w:t>
      </w:r>
      <w:r>
        <w:t xml:space="preserve"> реки Эндры, а и </w:t>
      </w:r>
      <w:r w:rsidR="00076B70">
        <w:t>то,</w:t>
      </w:r>
      <w:r>
        <w:t xml:space="preserve"> что замок строился в разные эпохи. Об этом свидетельствуют две различные части здания. На втором этаже можно рассмотреть часовню Анны </w:t>
      </w:r>
      <w:r w:rsidR="00076B70">
        <w:t>Британской</w:t>
      </w:r>
      <w:r>
        <w:t>, украшенную красивейшим мехом и витыми багетами Святого Франциска</w:t>
      </w:r>
      <w:r w:rsidR="00076B70">
        <w:t>, нишу, скрывающую королевский трон, триптих школы Жанна Фукета, памятник  в честь Агнесс Сорель, а также портрет «Прекрасной дамы».</w:t>
      </w:r>
    </w:p>
    <w:p w:rsidR="00076B70" w:rsidRDefault="00076B70" w:rsidP="00296846">
      <w:pPr>
        <w:ind w:firstLine="170"/>
      </w:pPr>
      <w:r>
        <w:t>Замок можно посетить в любое время года и там же увидеть различные анимационные мероприятия, проходящие на территории замка. Такие как выставки, концерты и театральные представления. А любезные жильцы близлежащих поселков с удовольствием предоставят комфортабельное жилье, если это необходимо.</w:t>
      </w:r>
    </w:p>
    <w:p w:rsidR="003D6584" w:rsidRDefault="003D6584" w:rsidP="00296846">
      <w:pPr>
        <w:ind w:firstLine="170"/>
      </w:pPr>
      <w:r>
        <w:t>Можно заказать увлекательную экску</w:t>
      </w:r>
      <w:r w:rsidR="003774E3">
        <w:t>рсию по городу на машине она</w:t>
      </w:r>
      <w:r>
        <w:t xml:space="preserve"> продлится от 3 до 8 часов, в зависимости от желания клиента и количества увиденных мест. Эта обзорная экскурсия позволит посетить различные музеи, храмы, крепости и иные достопримечательности.</w:t>
      </w:r>
      <w:r w:rsidR="003774E3">
        <w:t xml:space="preserve"> Еще можно воспользоваться такой услугой, как аренда автомобиля. Это возможно для любого человека, только заказ лучше сделать заранее, для уверенности. Для этого нужно иметь кредитную карточку, кстати, для бронирования гостиницы она тоже понадобится. Стоимость аренды будет зависеть от марки машины, от количества дней аренды и от видов страхования.</w:t>
      </w:r>
    </w:p>
    <w:p w:rsidR="003774E3" w:rsidRDefault="009314F9" w:rsidP="00296846">
      <w:pPr>
        <w:ind w:firstLine="170"/>
      </w:pPr>
      <w:r>
        <w:t>Во Франции</w:t>
      </w:r>
      <w:r w:rsidR="003774E3">
        <w:t xml:space="preserve"> много завлекательных </w:t>
      </w:r>
      <w:r>
        <w:t>мест,</w:t>
      </w:r>
      <w:r w:rsidR="003774E3">
        <w:t xml:space="preserve"> которые стоит посетить.</w:t>
      </w:r>
    </w:p>
    <w:p w:rsidR="00220E5E" w:rsidRDefault="00220E5E" w:rsidP="00296846">
      <w:pPr>
        <w:ind w:firstLine="170"/>
      </w:pPr>
    </w:p>
    <w:p w:rsidR="00220E5E" w:rsidRPr="00F835A0" w:rsidRDefault="00220E5E" w:rsidP="00296846">
      <w:pPr>
        <w:ind w:firstLine="170"/>
        <w:rPr>
          <w:lang w:val="en-US"/>
        </w:rPr>
      </w:pPr>
      <w:r>
        <w:t>Источники</w:t>
      </w:r>
      <w:r w:rsidRPr="00F835A0">
        <w:rPr>
          <w:lang w:val="en-US"/>
        </w:rPr>
        <w:t>:</w:t>
      </w:r>
    </w:p>
    <w:p w:rsidR="00220E5E" w:rsidRDefault="00F835A0" w:rsidP="00296846">
      <w:pPr>
        <w:ind w:firstLine="170"/>
        <w:rPr>
          <w:lang w:val="en-US"/>
        </w:rPr>
      </w:pPr>
      <w:r>
        <w:rPr>
          <w:lang w:val="en-US"/>
        </w:rPr>
        <w:t>g</w:t>
      </w:r>
      <w:r w:rsidR="00220E5E">
        <w:rPr>
          <w:lang w:val="en-US"/>
        </w:rPr>
        <w:t>randesctapes.fr/</w:t>
      </w:r>
      <w:r>
        <w:rPr>
          <w:lang w:val="en-US"/>
        </w:rPr>
        <w:t>Hostel Castle gidtravel.com</w:t>
      </w:r>
    </w:p>
    <w:p w:rsidR="00F835A0" w:rsidRDefault="00F835A0" w:rsidP="00296846">
      <w:pPr>
        <w:ind w:firstLine="170"/>
        <w:rPr>
          <w:lang w:val="en-US"/>
        </w:rPr>
      </w:pPr>
      <w:r>
        <w:rPr>
          <w:lang w:val="en-US"/>
        </w:rPr>
        <w:t>castle-france.ru/lochs</w:t>
      </w:r>
    </w:p>
    <w:p w:rsidR="00F835A0" w:rsidRPr="00F835A0" w:rsidRDefault="00F835A0" w:rsidP="00296846">
      <w:pPr>
        <w:ind w:firstLine="170"/>
        <w:rPr>
          <w:lang w:val="en-US"/>
        </w:rPr>
      </w:pPr>
      <w:r>
        <w:rPr>
          <w:lang w:val="en-US"/>
        </w:rPr>
        <w:t>drimfance.ru/lost.html</w:t>
      </w:r>
    </w:p>
    <w:p w:rsidR="009314F9" w:rsidRPr="00F835A0" w:rsidRDefault="009314F9" w:rsidP="00296846">
      <w:pPr>
        <w:ind w:firstLine="170"/>
        <w:rPr>
          <w:lang w:val="en-US"/>
        </w:rPr>
      </w:pPr>
    </w:p>
    <w:sectPr w:rsidR="009314F9" w:rsidRPr="00F835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11FF"/>
    <w:rsid w:val="00076B70"/>
    <w:rsid w:val="001B18A7"/>
    <w:rsid w:val="00220E5E"/>
    <w:rsid w:val="00254125"/>
    <w:rsid w:val="00296846"/>
    <w:rsid w:val="002A11FF"/>
    <w:rsid w:val="003774E3"/>
    <w:rsid w:val="003D6584"/>
    <w:rsid w:val="0059433C"/>
    <w:rsid w:val="006C24FF"/>
    <w:rsid w:val="008F7543"/>
    <w:rsid w:val="009314F9"/>
    <w:rsid w:val="009B4E25"/>
    <w:rsid w:val="00A264C5"/>
    <w:rsid w:val="00A86C23"/>
    <w:rsid w:val="00BC4CDA"/>
    <w:rsid w:val="00DC45D9"/>
    <w:rsid w:val="00DD0E71"/>
    <w:rsid w:val="00E13A57"/>
    <w:rsid w:val="00E357F4"/>
    <w:rsid w:val="00F83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A11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11FF"/>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2A11FF"/>
    <w:pPr>
      <w:spacing w:line="276" w:lineRule="auto"/>
      <w:outlineLvl w:val="9"/>
    </w:pPr>
    <w:rPr>
      <w:lang w:eastAsia="en-US"/>
    </w:rPr>
  </w:style>
  <w:style w:type="paragraph" w:styleId="a4">
    <w:name w:val="Balloon Text"/>
    <w:basedOn w:val="a"/>
    <w:link w:val="a5"/>
    <w:uiPriority w:val="99"/>
    <w:semiHidden/>
    <w:unhideWhenUsed/>
    <w:rsid w:val="002A11FF"/>
    <w:rPr>
      <w:rFonts w:ascii="Tahoma" w:hAnsi="Tahoma" w:cs="Tahoma"/>
      <w:sz w:val="16"/>
      <w:szCs w:val="16"/>
    </w:rPr>
  </w:style>
  <w:style w:type="character" w:customStyle="1" w:styleId="a5">
    <w:name w:val="Текст выноски Знак"/>
    <w:basedOn w:val="a0"/>
    <w:link w:val="a4"/>
    <w:uiPriority w:val="99"/>
    <w:semiHidden/>
    <w:rsid w:val="002A11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D094D-95B3-4895-9538-E3C78A8C9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Pages>
  <Words>904</Words>
  <Characters>5225</Characters>
  <Application>Microsoft Office Word</Application>
  <DocSecurity>0</DocSecurity>
  <Lines>79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11</cp:revision>
  <dcterms:created xsi:type="dcterms:W3CDTF">2011-05-02T11:11:00Z</dcterms:created>
  <dcterms:modified xsi:type="dcterms:W3CDTF">2011-05-02T13:21:00Z</dcterms:modified>
</cp:coreProperties>
</file>