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A1FC96">
      <w:pPr>
        <w:pStyle w:val="2"/>
        <w:spacing w:before="80"/>
      </w:pPr>
      <w:r>
        <w:t>Сантехніка</w:t>
      </w:r>
      <w:r>
        <w:rPr>
          <w:spacing w:val="-14"/>
        </w:rPr>
        <w:t xml:space="preserve"> </w:t>
      </w:r>
      <w:r>
        <w:t>українського</w:t>
      </w:r>
      <w:r>
        <w:rPr>
          <w:spacing w:val="-11"/>
        </w:rPr>
        <w:t xml:space="preserve"> </w:t>
      </w:r>
      <w:r>
        <w:t>і</w:t>
      </w:r>
      <w:r>
        <w:rPr>
          <w:spacing w:val="-11"/>
        </w:rPr>
        <w:t xml:space="preserve"> </w:t>
      </w:r>
      <w:r>
        <w:t>зарубіжного</w:t>
      </w:r>
      <w:r>
        <w:rPr>
          <w:spacing w:val="-12"/>
        </w:rPr>
        <w:t xml:space="preserve"> </w:t>
      </w:r>
      <w:r>
        <w:t>виробництва</w:t>
      </w:r>
      <w:r>
        <w:rPr>
          <w:spacing w:val="-11"/>
        </w:rPr>
        <w:t xml:space="preserve"> </w:t>
      </w:r>
      <w:r>
        <w:t>в</w:t>
      </w:r>
      <w:r>
        <w:rPr>
          <w:spacing w:val="-11"/>
        </w:rPr>
        <w:t xml:space="preserve"> </w:t>
      </w:r>
      <w:r>
        <w:t>інтернет-</w:t>
      </w:r>
      <w:r>
        <w:rPr>
          <w:spacing w:val="-2"/>
        </w:rPr>
        <w:t>магазині</w:t>
      </w:r>
    </w:p>
    <w:p w14:paraId="704D528E">
      <w:pPr>
        <w:spacing w:before="38"/>
        <w:ind w:left="23" w:right="0" w:firstLine="0"/>
        <w:jc w:val="left"/>
        <w:rPr>
          <w:b/>
          <w:sz w:val="22"/>
        </w:rPr>
      </w:pPr>
      <w:r>
        <w:rPr>
          <w:b/>
          <w:sz w:val="22"/>
        </w:rPr>
        <w:t>«»</w:t>
      </w:r>
      <w:r>
        <w:rPr>
          <w:b/>
          <w:spacing w:val="-7"/>
          <w:sz w:val="22"/>
        </w:rPr>
        <w:t xml:space="preserve"> </w:t>
      </w:r>
      <w:r>
        <w:rPr>
          <w:b/>
          <w:sz w:val="22"/>
        </w:rPr>
        <w:t>—</w:t>
      </w:r>
      <w:r>
        <w:rPr>
          <w:b/>
          <w:spacing w:val="-6"/>
          <w:sz w:val="22"/>
        </w:rPr>
        <w:t xml:space="preserve"> </w:t>
      </w:r>
      <w:r>
        <w:rPr>
          <w:b/>
          <w:sz w:val="22"/>
        </w:rPr>
        <w:t>5</w:t>
      </w:r>
      <w:r>
        <w:rPr>
          <w:b/>
          <w:spacing w:val="-7"/>
          <w:sz w:val="22"/>
        </w:rPr>
        <w:t xml:space="preserve"> </w:t>
      </w:r>
      <w:r>
        <w:rPr>
          <w:b/>
          <w:sz w:val="22"/>
        </w:rPr>
        <w:t>категорій</w:t>
      </w:r>
      <w:r>
        <w:rPr>
          <w:b/>
          <w:spacing w:val="-6"/>
          <w:sz w:val="22"/>
        </w:rPr>
        <w:t xml:space="preserve"> </w:t>
      </w:r>
      <w:r>
        <w:rPr>
          <w:b/>
          <w:spacing w:val="-2"/>
          <w:sz w:val="22"/>
        </w:rPr>
        <w:t>продукції</w:t>
      </w:r>
    </w:p>
    <w:p w14:paraId="531E2284">
      <w:pPr>
        <w:pStyle w:val="5"/>
        <w:spacing w:before="38"/>
        <w:ind w:left="743"/>
      </w:pPr>
      <w:r>
        <w:t>Важко</w:t>
      </w:r>
      <w:r>
        <w:rPr>
          <w:spacing w:val="-12"/>
        </w:rPr>
        <w:t xml:space="preserve"> </w:t>
      </w:r>
      <w:r>
        <w:t>уявити</w:t>
      </w:r>
      <w:r>
        <w:rPr>
          <w:spacing w:val="-12"/>
        </w:rPr>
        <w:t xml:space="preserve"> </w:t>
      </w:r>
      <w:r>
        <w:t>побутове</w:t>
      </w:r>
      <w:r>
        <w:rPr>
          <w:spacing w:val="-12"/>
        </w:rPr>
        <w:t xml:space="preserve"> </w:t>
      </w:r>
      <w:r>
        <w:t>життя</w:t>
      </w:r>
      <w:r>
        <w:rPr>
          <w:spacing w:val="-12"/>
        </w:rPr>
        <w:t xml:space="preserve"> </w:t>
      </w:r>
      <w:r>
        <w:t>без</w:t>
      </w:r>
      <w:r>
        <w:rPr>
          <w:spacing w:val="-12"/>
        </w:rPr>
        <w:t xml:space="preserve"> </w:t>
      </w:r>
      <w:r>
        <w:t>використовування</w:t>
      </w:r>
      <w:r>
        <w:rPr>
          <w:spacing w:val="-12"/>
        </w:rPr>
        <w:t xml:space="preserve"> </w:t>
      </w:r>
      <w:r>
        <w:t>сантехнічного</w:t>
      </w:r>
      <w:r>
        <w:rPr>
          <w:spacing w:val="-12"/>
        </w:rPr>
        <w:t xml:space="preserve"> </w:t>
      </w:r>
      <w:r>
        <w:rPr>
          <w:spacing w:val="-2"/>
        </w:rPr>
        <w:t>обладнання.</w:t>
      </w:r>
    </w:p>
    <w:p w14:paraId="0C1D3037">
      <w:pPr>
        <w:pStyle w:val="5"/>
        <w:spacing w:before="38" w:line="276" w:lineRule="auto"/>
        <w:ind w:right="45"/>
      </w:pPr>
      <w:r>
        <w:t>Людина щодня користується кранами системи водопостачання, умивальниками у ванній</w:t>
      </w:r>
      <w:r>
        <w:rPr>
          <w:spacing w:val="-5"/>
        </w:rPr>
        <w:t xml:space="preserve"> </w:t>
      </w:r>
      <w:r>
        <w:t>кімнаті</w:t>
      </w:r>
      <w:r>
        <w:rPr>
          <w:spacing w:val="-5"/>
        </w:rPr>
        <w:t xml:space="preserve"> </w:t>
      </w:r>
      <w:r>
        <w:t>і</w:t>
      </w:r>
      <w:r>
        <w:rPr>
          <w:spacing w:val="-5"/>
        </w:rPr>
        <w:t xml:space="preserve"> </w:t>
      </w:r>
      <w:r>
        <w:t>мийками</w:t>
      </w:r>
      <w:r>
        <w:rPr>
          <w:spacing w:val="-5"/>
        </w:rPr>
        <w:t xml:space="preserve"> </w:t>
      </w:r>
      <w:r>
        <w:t>на</w:t>
      </w:r>
      <w:r>
        <w:rPr>
          <w:spacing w:val="-5"/>
        </w:rPr>
        <w:t xml:space="preserve"> </w:t>
      </w:r>
      <w:r>
        <w:t>кухні,</w:t>
      </w:r>
      <w:r>
        <w:rPr>
          <w:spacing w:val="-5"/>
        </w:rPr>
        <w:t xml:space="preserve"> </w:t>
      </w:r>
      <w:r>
        <w:t>приймає</w:t>
      </w:r>
      <w:r>
        <w:rPr>
          <w:spacing w:val="-5"/>
        </w:rPr>
        <w:t xml:space="preserve"> </w:t>
      </w:r>
      <w:r>
        <w:t>душ</w:t>
      </w:r>
      <w:r>
        <w:rPr>
          <w:spacing w:val="-5"/>
        </w:rPr>
        <w:t xml:space="preserve"> </w:t>
      </w:r>
      <w:r>
        <w:t>за</w:t>
      </w:r>
      <w:r>
        <w:rPr>
          <w:spacing w:val="-5"/>
        </w:rPr>
        <w:t xml:space="preserve"> </w:t>
      </w:r>
      <w:r>
        <w:t>допомогою</w:t>
      </w:r>
      <w:r>
        <w:rPr>
          <w:spacing w:val="-5"/>
        </w:rPr>
        <w:t xml:space="preserve"> </w:t>
      </w:r>
      <w:r>
        <w:t>душової</w:t>
      </w:r>
      <w:r>
        <w:rPr>
          <w:spacing w:val="-5"/>
        </w:rPr>
        <w:t xml:space="preserve"> </w:t>
      </w:r>
      <w:r>
        <w:t>системи</w:t>
      </w:r>
      <w:r>
        <w:rPr>
          <w:spacing w:val="-5"/>
        </w:rPr>
        <w:t xml:space="preserve"> </w:t>
      </w:r>
      <w:r>
        <w:t>тощо.</w:t>
      </w:r>
      <w:r>
        <w:rPr>
          <w:spacing w:val="-5"/>
        </w:rPr>
        <w:t xml:space="preserve"> </w:t>
      </w:r>
      <w:r>
        <w:t>Ці прилади служать засобом поліпшення якості життя, полегшують виконання домашніх справ і гігієнічних процедур.</w:t>
      </w:r>
    </w:p>
    <w:p w14:paraId="0EEBCEAE">
      <w:pPr>
        <w:pStyle w:val="5"/>
        <w:spacing w:line="276" w:lineRule="auto"/>
        <w:ind w:right="145" w:firstLine="720"/>
      </w:pPr>
      <w:r>
        <w:t>Дуже важливо купити якісну сантехніку, яка б прослужила не один рік. При її виборі</w:t>
      </w:r>
      <w:r>
        <w:rPr>
          <w:spacing w:val="-4"/>
        </w:rPr>
        <w:t xml:space="preserve"> </w:t>
      </w:r>
      <w:r>
        <w:t>слід</w:t>
      </w:r>
      <w:r>
        <w:rPr>
          <w:spacing w:val="-4"/>
        </w:rPr>
        <w:t xml:space="preserve"> </w:t>
      </w:r>
      <w:r>
        <w:t>звернути</w:t>
      </w:r>
      <w:r>
        <w:rPr>
          <w:spacing w:val="-4"/>
        </w:rPr>
        <w:t xml:space="preserve"> </w:t>
      </w:r>
      <w:r>
        <w:t>увагу</w:t>
      </w:r>
      <w:r>
        <w:rPr>
          <w:spacing w:val="-4"/>
        </w:rPr>
        <w:t xml:space="preserve"> </w:t>
      </w:r>
      <w:r>
        <w:t>не</w:t>
      </w:r>
      <w:r>
        <w:rPr>
          <w:spacing w:val="-4"/>
        </w:rPr>
        <w:t xml:space="preserve"> </w:t>
      </w:r>
      <w:r>
        <w:t>стільки</w:t>
      </w:r>
      <w:r>
        <w:rPr>
          <w:spacing w:val="-4"/>
        </w:rPr>
        <w:t xml:space="preserve"> </w:t>
      </w:r>
      <w:r>
        <w:t>на</w:t>
      </w:r>
      <w:r>
        <w:rPr>
          <w:spacing w:val="-4"/>
        </w:rPr>
        <w:t xml:space="preserve"> </w:t>
      </w:r>
      <w:r>
        <w:t>ціну</w:t>
      </w:r>
      <w:r>
        <w:rPr>
          <w:spacing w:val="-4"/>
        </w:rPr>
        <w:t xml:space="preserve"> </w:t>
      </w:r>
      <w:r>
        <w:t>або</w:t>
      </w:r>
      <w:r>
        <w:rPr>
          <w:spacing w:val="-4"/>
        </w:rPr>
        <w:t xml:space="preserve"> </w:t>
      </w:r>
      <w:r>
        <w:t>бренд,</w:t>
      </w:r>
      <w:r>
        <w:rPr>
          <w:spacing w:val="-4"/>
        </w:rPr>
        <w:t xml:space="preserve"> </w:t>
      </w:r>
      <w:r>
        <w:t>скільки</w:t>
      </w:r>
      <w:r>
        <w:rPr>
          <w:spacing w:val="-4"/>
        </w:rPr>
        <w:t xml:space="preserve"> </w:t>
      </w:r>
      <w:r>
        <w:t>на</w:t>
      </w:r>
      <w:r>
        <w:rPr>
          <w:spacing w:val="-4"/>
        </w:rPr>
        <w:t xml:space="preserve"> </w:t>
      </w:r>
      <w:r>
        <w:t>матеріал,</w:t>
      </w:r>
      <w:r>
        <w:rPr>
          <w:spacing w:val="-4"/>
        </w:rPr>
        <w:t xml:space="preserve"> </w:t>
      </w:r>
      <w:r>
        <w:t>зручність у</w:t>
      </w:r>
      <w:r>
        <w:rPr>
          <w:spacing w:val="-5"/>
        </w:rPr>
        <w:t xml:space="preserve"> </w:t>
      </w:r>
      <w:r>
        <w:t>використанні</w:t>
      </w:r>
      <w:r>
        <w:rPr>
          <w:spacing w:val="-5"/>
        </w:rPr>
        <w:t xml:space="preserve"> </w:t>
      </w:r>
      <w:r>
        <w:t>та</w:t>
      </w:r>
      <w:r>
        <w:rPr>
          <w:spacing w:val="-5"/>
        </w:rPr>
        <w:t xml:space="preserve"> </w:t>
      </w:r>
      <w:r>
        <w:t>відгуки</w:t>
      </w:r>
      <w:r>
        <w:rPr>
          <w:spacing w:val="-5"/>
        </w:rPr>
        <w:t xml:space="preserve"> </w:t>
      </w:r>
      <w:r>
        <w:t>покупців.</w:t>
      </w:r>
      <w:r>
        <w:rPr>
          <w:spacing w:val="-5"/>
        </w:rPr>
        <w:t xml:space="preserve"> </w:t>
      </w:r>
      <w:r>
        <w:t>Ще</w:t>
      </w:r>
      <w:r>
        <w:rPr>
          <w:spacing w:val="-5"/>
        </w:rPr>
        <w:t xml:space="preserve"> </w:t>
      </w:r>
      <w:r>
        <w:t>потрібно</w:t>
      </w:r>
      <w:r>
        <w:rPr>
          <w:spacing w:val="-5"/>
        </w:rPr>
        <w:t xml:space="preserve"> </w:t>
      </w:r>
      <w:r>
        <w:t>врахувати</w:t>
      </w:r>
      <w:r>
        <w:rPr>
          <w:spacing w:val="-5"/>
        </w:rPr>
        <w:t xml:space="preserve"> </w:t>
      </w:r>
      <w:r>
        <w:t>репутацію</w:t>
      </w:r>
      <w:r>
        <w:rPr>
          <w:spacing w:val="-5"/>
        </w:rPr>
        <w:t xml:space="preserve"> </w:t>
      </w:r>
      <w:r>
        <w:t>місця,</w:t>
      </w:r>
      <w:r>
        <w:rPr>
          <w:spacing w:val="-5"/>
        </w:rPr>
        <w:t xml:space="preserve"> </w:t>
      </w:r>
      <w:r>
        <w:t>в</w:t>
      </w:r>
      <w:r>
        <w:rPr>
          <w:spacing w:val="-5"/>
        </w:rPr>
        <w:t xml:space="preserve"> </w:t>
      </w:r>
      <w:r>
        <w:t>якому</w:t>
      </w:r>
      <w:r>
        <w:rPr>
          <w:spacing w:val="-5"/>
        </w:rPr>
        <w:t xml:space="preserve"> </w:t>
      </w:r>
      <w:r>
        <w:t>ви збираєтеся придбати обладнання для ванної кімнати та кухні.</w:t>
      </w:r>
    </w:p>
    <w:p w14:paraId="4A67905C">
      <w:pPr>
        <w:pStyle w:val="5"/>
        <w:spacing w:line="276" w:lineRule="auto"/>
        <w:ind w:right="45" w:firstLine="720"/>
      </w:pPr>
      <w:r>
        <w:t>Компанія</w:t>
      </w:r>
      <w:r>
        <w:rPr>
          <w:spacing w:val="-6"/>
        </w:rPr>
        <w:t xml:space="preserve"> </w:t>
      </w:r>
      <w:r>
        <w:rPr>
          <w:b/>
        </w:rPr>
        <w:t>«»</w:t>
      </w:r>
      <w:r>
        <w:rPr>
          <w:b/>
          <w:spacing w:val="-6"/>
        </w:rPr>
        <w:t xml:space="preserve"> </w:t>
      </w:r>
      <w:r>
        <w:t>—</w:t>
      </w:r>
      <w:r>
        <w:rPr>
          <w:spacing w:val="-6"/>
        </w:rPr>
        <w:t xml:space="preserve"> </w:t>
      </w:r>
      <w:r>
        <w:t>це</w:t>
      </w:r>
      <w:r>
        <w:rPr>
          <w:spacing w:val="-6"/>
        </w:rPr>
        <w:t xml:space="preserve"> </w:t>
      </w:r>
      <w:r>
        <w:rPr>
          <w:b/>
        </w:rPr>
        <w:t>магазин</w:t>
      </w:r>
      <w:r>
        <w:rPr>
          <w:b/>
          <w:spacing w:val="-6"/>
        </w:rPr>
        <w:t xml:space="preserve"> </w:t>
      </w:r>
      <w:r>
        <w:rPr>
          <w:b/>
        </w:rPr>
        <w:t>сантехніки</w:t>
      </w:r>
      <w:r>
        <w:t>,</w:t>
      </w:r>
      <w:r>
        <w:rPr>
          <w:spacing w:val="-6"/>
        </w:rPr>
        <w:t xml:space="preserve"> </w:t>
      </w:r>
      <w:r>
        <w:t>який</w:t>
      </w:r>
      <w:r>
        <w:rPr>
          <w:spacing w:val="-6"/>
        </w:rPr>
        <w:t xml:space="preserve"> </w:t>
      </w:r>
      <w:r>
        <w:t>люблять</w:t>
      </w:r>
      <w:r>
        <w:rPr>
          <w:spacing w:val="-6"/>
        </w:rPr>
        <w:t xml:space="preserve"> </w:t>
      </w:r>
      <w:r>
        <w:t>клієнти</w:t>
      </w:r>
      <w:r>
        <w:rPr>
          <w:spacing w:val="-6"/>
        </w:rPr>
        <w:t xml:space="preserve"> </w:t>
      </w:r>
      <w:r>
        <w:t>з</w:t>
      </w:r>
      <w:r>
        <w:rPr>
          <w:spacing w:val="-6"/>
        </w:rPr>
        <w:t xml:space="preserve"> </w:t>
      </w:r>
      <w:r>
        <w:t>усіх міст України. Наша діяльність спрямована на те, щоб поширювати серед українців надійну сантехнічну продукцію гарної якості. Ми розуміємо важливість даного обладнання, тому пропонуємо клієнтам тільки найкращі зразки кранів, мийок, труб, душових систем та інших товарів.</w:t>
      </w:r>
    </w:p>
    <w:p w14:paraId="11EAECBB">
      <w:pPr>
        <w:pStyle w:val="2"/>
      </w:pPr>
      <w:r>
        <w:t>Яку</w:t>
      </w:r>
      <w:r>
        <w:rPr>
          <w:spacing w:val="-12"/>
        </w:rPr>
        <w:t xml:space="preserve"> </w:t>
      </w:r>
      <w:r>
        <w:t>сантехніку</w:t>
      </w:r>
      <w:r>
        <w:rPr>
          <w:spacing w:val="-9"/>
        </w:rPr>
        <w:t xml:space="preserve"> </w:t>
      </w:r>
      <w:r>
        <w:t>можна</w:t>
      </w:r>
      <w:r>
        <w:rPr>
          <w:spacing w:val="-10"/>
        </w:rPr>
        <w:t xml:space="preserve"> </w:t>
      </w:r>
      <w:r>
        <w:t>придбати</w:t>
      </w:r>
      <w:r>
        <w:rPr>
          <w:spacing w:val="-9"/>
        </w:rPr>
        <w:t xml:space="preserve"> </w:t>
      </w:r>
      <w:r>
        <w:t>в</w:t>
      </w:r>
      <w:r>
        <w:rPr>
          <w:spacing w:val="-10"/>
        </w:rPr>
        <w:t xml:space="preserve"> </w:t>
      </w:r>
      <w:r>
        <w:t>інтернет-магазині</w:t>
      </w:r>
      <w:r>
        <w:rPr>
          <w:spacing w:val="-9"/>
        </w:rPr>
        <w:t xml:space="preserve"> </w:t>
      </w:r>
      <w:r>
        <w:t>«</w:t>
      </w:r>
      <w:r>
        <w:rPr>
          <w:spacing w:val="-2"/>
        </w:rPr>
        <w:t>»</w:t>
      </w:r>
    </w:p>
    <w:p w14:paraId="2A92AF29">
      <w:pPr>
        <w:pStyle w:val="5"/>
        <w:spacing w:before="37" w:line="276" w:lineRule="auto"/>
        <w:ind w:firstLine="720"/>
      </w:pPr>
      <w:r>
        <w:t>Відвідавши</w:t>
      </w:r>
      <w:r>
        <w:rPr>
          <w:spacing w:val="-7"/>
        </w:rPr>
        <w:t xml:space="preserve"> </w:t>
      </w:r>
      <w:r>
        <w:t>сайт</w:t>
      </w:r>
      <w:r>
        <w:rPr>
          <w:spacing w:val="-7"/>
        </w:rPr>
        <w:t xml:space="preserve"> </w:t>
      </w:r>
      <w:r>
        <w:t>компанії,</w:t>
      </w:r>
      <w:r>
        <w:rPr>
          <w:spacing w:val="-7"/>
        </w:rPr>
        <w:t xml:space="preserve"> </w:t>
      </w:r>
      <w:r>
        <w:t>ви</w:t>
      </w:r>
      <w:r>
        <w:rPr>
          <w:spacing w:val="-7"/>
        </w:rPr>
        <w:t xml:space="preserve"> </w:t>
      </w:r>
      <w:r>
        <w:t>зможете</w:t>
      </w:r>
      <w:r>
        <w:rPr>
          <w:spacing w:val="-7"/>
        </w:rPr>
        <w:t xml:space="preserve"> </w:t>
      </w:r>
      <w:r>
        <w:t>знайти</w:t>
      </w:r>
      <w:r>
        <w:rPr>
          <w:spacing w:val="-7"/>
        </w:rPr>
        <w:t xml:space="preserve"> </w:t>
      </w:r>
      <w:r>
        <w:t>такі</w:t>
      </w:r>
      <w:r>
        <w:rPr>
          <w:spacing w:val="-7"/>
        </w:rPr>
        <w:t xml:space="preserve"> </w:t>
      </w:r>
      <w:r>
        <w:t>види</w:t>
      </w:r>
      <w:r>
        <w:rPr>
          <w:spacing w:val="-7"/>
        </w:rPr>
        <w:t xml:space="preserve"> </w:t>
      </w:r>
      <w:r>
        <w:t>продукції</w:t>
      </w:r>
      <w:r>
        <w:rPr>
          <w:spacing w:val="-7"/>
        </w:rPr>
        <w:t xml:space="preserve"> </w:t>
      </w:r>
      <w:r>
        <w:t>для</w:t>
      </w:r>
      <w:r>
        <w:rPr>
          <w:spacing w:val="-7"/>
        </w:rPr>
        <w:t xml:space="preserve"> </w:t>
      </w:r>
      <w:r>
        <w:t>ванної, туалету і кухні:</w:t>
      </w:r>
    </w:p>
    <w:p w14:paraId="4020E3CC">
      <w:pPr>
        <w:pStyle w:val="7"/>
        <w:numPr>
          <w:ilvl w:val="0"/>
          <w:numId w:val="1"/>
        </w:numPr>
        <w:tabs>
          <w:tab w:val="left" w:pos="1461"/>
          <w:tab w:val="left" w:pos="1463"/>
        </w:tabs>
        <w:spacing w:before="0" w:after="0" w:line="276" w:lineRule="auto"/>
        <w:ind w:left="1463" w:right="42" w:hanging="360"/>
        <w:jc w:val="left"/>
        <w:rPr>
          <w:sz w:val="22"/>
        </w:rPr>
      </w:pPr>
      <w:r>
        <w:rPr>
          <w:sz w:val="22"/>
        </w:rPr>
        <w:t>Широкий асортимент кранів і змішувачів. У каталозі представлені такі моделі:</w:t>
      </w:r>
      <w:r>
        <w:rPr>
          <w:spacing w:val="-5"/>
          <w:sz w:val="22"/>
        </w:rPr>
        <w:t xml:space="preserve"> </w:t>
      </w:r>
      <w:r>
        <w:rPr>
          <w:sz w:val="22"/>
        </w:rPr>
        <w:t>змішувачі</w:t>
      </w:r>
      <w:r>
        <w:rPr>
          <w:spacing w:val="-5"/>
          <w:sz w:val="22"/>
        </w:rPr>
        <w:t xml:space="preserve"> </w:t>
      </w:r>
      <w:r>
        <w:rPr>
          <w:sz w:val="22"/>
        </w:rPr>
        <w:t>для</w:t>
      </w:r>
      <w:r>
        <w:rPr>
          <w:spacing w:val="-5"/>
          <w:sz w:val="22"/>
        </w:rPr>
        <w:t xml:space="preserve"> </w:t>
      </w:r>
      <w:r>
        <w:rPr>
          <w:sz w:val="22"/>
        </w:rPr>
        <w:t>кухонних</w:t>
      </w:r>
      <w:r>
        <w:rPr>
          <w:spacing w:val="-5"/>
          <w:sz w:val="22"/>
        </w:rPr>
        <w:t xml:space="preserve"> </w:t>
      </w:r>
      <w:r>
        <w:rPr>
          <w:sz w:val="22"/>
        </w:rPr>
        <w:t>мийок</w:t>
      </w:r>
      <w:r>
        <w:rPr>
          <w:spacing w:val="-5"/>
          <w:sz w:val="22"/>
        </w:rPr>
        <w:t xml:space="preserve"> </w:t>
      </w:r>
      <w:r>
        <w:rPr>
          <w:sz w:val="22"/>
        </w:rPr>
        <w:t>та</w:t>
      </w:r>
      <w:r>
        <w:rPr>
          <w:spacing w:val="-5"/>
          <w:sz w:val="22"/>
        </w:rPr>
        <w:t xml:space="preserve"> </w:t>
      </w:r>
      <w:r>
        <w:rPr>
          <w:sz w:val="22"/>
        </w:rPr>
        <w:t>умивальників,</w:t>
      </w:r>
      <w:r>
        <w:rPr>
          <w:spacing w:val="-5"/>
          <w:sz w:val="22"/>
        </w:rPr>
        <w:t xml:space="preserve"> </w:t>
      </w:r>
      <w:r>
        <w:rPr>
          <w:sz w:val="22"/>
        </w:rPr>
        <w:t>ванн</w:t>
      </w:r>
      <w:r>
        <w:rPr>
          <w:spacing w:val="-5"/>
          <w:sz w:val="22"/>
        </w:rPr>
        <w:t xml:space="preserve"> </w:t>
      </w:r>
      <w:r>
        <w:rPr>
          <w:sz w:val="22"/>
        </w:rPr>
        <w:t>і</w:t>
      </w:r>
      <w:r>
        <w:rPr>
          <w:spacing w:val="-5"/>
          <w:sz w:val="22"/>
        </w:rPr>
        <w:t xml:space="preserve"> </w:t>
      </w:r>
      <w:r>
        <w:rPr>
          <w:sz w:val="22"/>
        </w:rPr>
        <w:t>душа,</w:t>
      </w:r>
      <w:r>
        <w:rPr>
          <w:spacing w:val="-5"/>
          <w:sz w:val="22"/>
        </w:rPr>
        <w:t xml:space="preserve"> </w:t>
      </w:r>
      <w:r>
        <w:rPr>
          <w:sz w:val="22"/>
        </w:rPr>
        <w:t>біде</w:t>
      </w:r>
      <w:r>
        <w:rPr>
          <w:spacing w:val="-5"/>
          <w:sz w:val="22"/>
        </w:rPr>
        <w:t xml:space="preserve"> </w:t>
      </w:r>
      <w:r>
        <w:rPr>
          <w:sz w:val="22"/>
        </w:rPr>
        <w:t>і пісуарів.</w:t>
      </w:r>
      <w:r>
        <w:rPr>
          <w:spacing w:val="-7"/>
          <w:sz w:val="22"/>
        </w:rPr>
        <w:t xml:space="preserve"> </w:t>
      </w:r>
      <w:r>
        <w:rPr>
          <w:sz w:val="22"/>
        </w:rPr>
        <w:t>Ми</w:t>
      </w:r>
      <w:r>
        <w:rPr>
          <w:spacing w:val="-7"/>
          <w:sz w:val="22"/>
        </w:rPr>
        <w:t xml:space="preserve"> </w:t>
      </w:r>
      <w:r>
        <w:rPr>
          <w:sz w:val="22"/>
        </w:rPr>
        <w:t>пропонуємо</w:t>
      </w:r>
      <w:r>
        <w:rPr>
          <w:spacing w:val="-7"/>
          <w:sz w:val="22"/>
        </w:rPr>
        <w:t xml:space="preserve"> </w:t>
      </w:r>
      <w:r>
        <w:rPr>
          <w:sz w:val="22"/>
        </w:rPr>
        <w:t>також</w:t>
      </w:r>
      <w:r>
        <w:rPr>
          <w:spacing w:val="-7"/>
          <w:sz w:val="22"/>
        </w:rPr>
        <w:t xml:space="preserve"> </w:t>
      </w:r>
      <w:r>
        <w:rPr>
          <w:sz w:val="22"/>
        </w:rPr>
        <w:t>крани</w:t>
      </w:r>
      <w:r>
        <w:rPr>
          <w:spacing w:val="-7"/>
          <w:sz w:val="22"/>
        </w:rPr>
        <w:t xml:space="preserve"> </w:t>
      </w:r>
      <w:r>
        <w:rPr>
          <w:sz w:val="22"/>
        </w:rPr>
        <w:t>для</w:t>
      </w:r>
      <w:r>
        <w:rPr>
          <w:spacing w:val="-7"/>
          <w:sz w:val="22"/>
        </w:rPr>
        <w:t xml:space="preserve"> </w:t>
      </w:r>
      <w:r>
        <w:rPr>
          <w:sz w:val="22"/>
        </w:rPr>
        <w:t>подачі</w:t>
      </w:r>
      <w:r>
        <w:rPr>
          <w:spacing w:val="-7"/>
          <w:sz w:val="22"/>
        </w:rPr>
        <w:t xml:space="preserve"> </w:t>
      </w:r>
      <w:r>
        <w:rPr>
          <w:sz w:val="22"/>
        </w:rPr>
        <w:t>питної</w:t>
      </w:r>
      <w:r>
        <w:rPr>
          <w:spacing w:val="-7"/>
          <w:sz w:val="22"/>
        </w:rPr>
        <w:t xml:space="preserve"> </w:t>
      </w:r>
      <w:r>
        <w:rPr>
          <w:sz w:val="22"/>
        </w:rPr>
        <w:t>води</w:t>
      </w:r>
      <w:r>
        <w:rPr>
          <w:spacing w:val="-7"/>
          <w:sz w:val="22"/>
        </w:rPr>
        <w:t xml:space="preserve"> </w:t>
      </w:r>
      <w:r>
        <w:rPr>
          <w:sz w:val="22"/>
        </w:rPr>
        <w:t>та</w:t>
      </w:r>
      <w:r>
        <w:rPr>
          <w:spacing w:val="-7"/>
          <w:sz w:val="22"/>
        </w:rPr>
        <w:t xml:space="preserve"> </w:t>
      </w:r>
      <w:r>
        <w:rPr>
          <w:sz w:val="22"/>
        </w:rPr>
        <w:t>монокран, які зручно використовувати в заміських будинках.</w:t>
      </w:r>
    </w:p>
    <w:p w14:paraId="6C178912">
      <w:pPr>
        <w:pStyle w:val="7"/>
        <w:numPr>
          <w:ilvl w:val="0"/>
          <w:numId w:val="1"/>
        </w:numPr>
        <w:tabs>
          <w:tab w:val="left" w:pos="1461"/>
          <w:tab w:val="left" w:pos="1463"/>
        </w:tabs>
        <w:spacing w:before="0" w:after="0" w:line="276" w:lineRule="auto"/>
        <w:ind w:left="1463" w:right="58" w:hanging="360"/>
        <w:jc w:val="left"/>
        <w:rPr>
          <w:sz w:val="22"/>
        </w:rPr>
      </w:pPr>
      <w:r>
        <w:rPr>
          <w:sz w:val="22"/>
        </w:rPr>
        <w:t>Кухонні</w:t>
      </w:r>
      <w:r>
        <w:rPr>
          <w:spacing w:val="-10"/>
          <w:sz w:val="22"/>
        </w:rPr>
        <w:t xml:space="preserve"> </w:t>
      </w:r>
      <w:r>
        <w:rPr>
          <w:sz w:val="22"/>
        </w:rPr>
        <w:t>мийки</w:t>
      </w:r>
      <w:r>
        <w:rPr>
          <w:spacing w:val="-10"/>
          <w:sz w:val="22"/>
        </w:rPr>
        <w:t xml:space="preserve"> </w:t>
      </w:r>
      <w:r>
        <w:rPr>
          <w:sz w:val="22"/>
        </w:rPr>
        <w:t>накладного,</w:t>
      </w:r>
      <w:r>
        <w:rPr>
          <w:spacing w:val="-10"/>
          <w:sz w:val="22"/>
        </w:rPr>
        <w:t xml:space="preserve"> </w:t>
      </w:r>
      <w:r>
        <w:rPr>
          <w:sz w:val="22"/>
        </w:rPr>
        <w:t>врізного</w:t>
      </w:r>
      <w:r>
        <w:rPr>
          <w:spacing w:val="-10"/>
          <w:sz w:val="22"/>
        </w:rPr>
        <w:t xml:space="preserve"> </w:t>
      </w:r>
      <w:r>
        <w:rPr>
          <w:sz w:val="22"/>
        </w:rPr>
        <w:t>й</w:t>
      </w:r>
      <w:r>
        <w:rPr>
          <w:spacing w:val="-10"/>
          <w:sz w:val="22"/>
        </w:rPr>
        <w:t xml:space="preserve"> </w:t>
      </w:r>
      <w:r>
        <w:rPr>
          <w:sz w:val="22"/>
        </w:rPr>
        <w:t>інтегрованого</w:t>
      </w:r>
      <w:r>
        <w:rPr>
          <w:spacing w:val="-10"/>
          <w:sz w:val="22"/>
        </w:rPr>
        <w:t xml:space="preserve"> </w:t>
      </w:r>
      <w:r>
        <w:rPr>
          <w:sz w:val="22"/>
        </w:rPr>
        <w:t>типу.</w:t>
      </w:r>
      <w:r>
        <w:rPr>
          <w:spacing w:val="-10"/>
          <w:sz w:val="22"/>
        </w:rPr>
        <w:t xml:space="preserve"> </w:t>
      </w:r>
      <w:r>
        <w:rPr>
          <w:sz w:val="22"/>
        </w:rPr>
        <w:t>Вироби</w:t>
      </w:r>
      <w:r>
        <w:rPr>
          <w:spacing w:val="-10"/>
          <w:sz w:val="22"/>
        </w:rPr>
        <w:t xml:space="preserve"> </w:t>
      </w:r>
      <w:r>
        <w:rPr>
          <w:sz w:val="22"/>
        </w:rPr>
        <w:t>виконані з нержавіючого металу і прослужать вам багато років. Крім цього, в наявності є подрібнювачі харчових відходів та інші аксесуари.</w:t>
      </w:r>
    </w:p>
    <w:p w14:paraId="01E970BF">
      <w:pPr>
        <w:pStyle w:val="7"/>
        <w:numPr>
          <w:ilvl w:val="0"/>
          <w:numId w:val="1"/>
        </w:numPr>
        <w:tabs>
          <w:tab w:val="left" w:pos="1461"/>
          <w:tab w:val="left" w:pos="1463"/>
        </w:tabs>
        <w:spacing w:before="0" w:after="0" w:line="276" w:lineRule="auto"/>
        <w:ind w:left="1463" w:right="112" w:hanging="360"/>
        <w:jc w:val="left"/>
        <w:rPr>
          <w:sz w:val="22"/>
        </w:rPr>
      </w:pPr>
      <w:r>
        <w:rPr>
          <w:sz w:val="22"/>
        </w:rPr>
        <w:t>Системи</w:t>
      </w:r>
      <w:r>
        <w:rPr>
          <w:spacing w:val="-7"/>
          <w:sz w:val="22"/>
        </w:rPr>
        <w:t xml:space="preserve"> </w:t>
      </w:r>
      <w:r>
        <w:rPr>
          <w:sz w:val="22"/>
        </w:rPr>
        <w:t>для</w:t>
      </w:r>
      <w:r>
        <w:rPr>
          <w:spacing w:val="-7"/>
          <w:sz w:val="22"/>
        </w:rPr>
        <w:t xml:space="preserve"> </w:t>
      </w:r>
      <w:r>
        <w:rPr>
          <w:sz w:val="22"/>
        </w:rPr>
        <w:t>прийняття</w:t>
      </w:r>
      <w:r>
        <w:rPr>
          <w:spacing w:val="-7"/>
          <w:sz w:val="22"/>
        </w:rPr>
        <w:t xml:space="preserve"> </w:t>
      </w:r>
      <w:r>
        <w:rPr>
          <w:sz w:val="22"/>
        </w:rPr>
        <w:t>душу.</w:t>
      </w:r>
      <w:r>
        <w:rPr>
          <w:spacing w:val="-7"/>
          <w:sz w:val="22"/>
        </w:rPr>
        <w:t xml:space="preserve"> </w:t>
      </w:r>
      <w:r>
        <w:rPr>
          <w:sz w:val="22"/>
        </w:rPr>
        <w:t>Зручні</w:t>
      </w:r>
      <w:r>
        <w:rPr>
          <w:spacing w:val="-7"/>
          <w:sz w:val="22"/>
        </w:rPr>
        <w:t xml:space="preserve"> </w:t>
      </w:r>
      <w:r>
        <w:rPr>
          <w:sz w:val="22"/>
        </w:rPr>
        <w:t>і</w:t>
      </w:r>
      <w:r>
        <w:rPr>
          <w:spacing w:val="-7"/>
          <w:sz w:val="22"/>
        </w:rPr>
        <w:t xml:space="preserve"> </w:t>
      </w:r>
      <w:r>
        <w:rPr>
          <w:sz w:val="22"/>
        </w:rPr>
        <w:t>легкі</w:t>
      </w:r>
      <w:r>
        <w:rPr>
          <w:spacing w:val="-7"/>
          <w:sz w:val="22"/>
        </w:rPr>
        <w:t xml:space="preserve"> </w:t>
      </w:r>
      <w:r>
        <w:rPr>
          <w:sz w:val="22"/>
        </w:rPr>
        <w:t>у</w:t>
      </w:r>
      <w:r>
        <w:rPr>
          <w:spacing w:val="-7"/>
          <w:sz w:val="22"/>
        </w:rPr>
        <w:t xml:space="preserve"> </w:t>
      </w:r>
      <w:r>
        <w:rPr>
          <w:sz w:val="22"/>
        </w:rPr>
        <w:t>використанні</w:t>
      </w:r>
      <w:r>
        <w:rPr>
          <w:spacing w:val="-7"/>
          <w:sz w:val="22"/>
        </w:rPr>
        <w:t xml:space="preserve"> </w:t>
      </w:r>
      <w:r>
        <w:rPr>
          <w:sz w:val="22"/>
        </w:rPr>
        <w:t>душові</w:t>
      </w:r>
      <w:r>
        <w:rPr>
          <w:spacing w:val="-7"/>
          <w:sz w:val="22"/>
        </w:rPr>
        <w:t xml:space="preserve"> </w:t>
      </w:r>
      <w:r>
        <w:rPr>
          <w:sz w:val="22"/>
        </w:rPr>
        <w:t>колони зі змішувачем, душові стійки і вбудовані системи.</w:t>
      </w:r>
    </w:p>
    <w:p w14:paraId="53B0ED83">
      <w:pPr>
        <w:pStyle w:val="7"/>
        <w:numPr>
          <w:ilvl w:val="0"/>
          <w:numId w:val="1"/>
        </w:numPr>
        <w:tabs>
          <w:tab w:val="left" w:pos="1461"/>
          <w:tab w:val="left" w:pos="1463"/>
        </w:tabs>
        <w:spacing w:before="0" w:after="0" w:line="276" w:lineRule="auto"/>
        <w:ind w:left="1463" w:right="262" w:hanging="360"/>
        <w:jc w:val="left"/>
        <w:rPr>
          <w:sz w:val="22"/>
        </w:rPr>
      </w:pPr>
      <w:r>
        <w:rPr>
          <w:sz w:val="22"/>
        </w:rPr>
        <w:t>Водонагрівачі</w:t>
      </w:r>
      <w:r>
        <w:rPr>
          <w:spacing w:val="-7"/>
          <w:sz w:val="22"/>
        </w:rPr>
        <w:t xml:space="preserve"> </w:t>
      </w:r>
      <w:r>
        <w:rPr>
          <w:sz w:val="22"/>
        </w:rPr>
        <w:t>проточної</w:t>
      </w:r>
      <w:r>
        <w:rPr>
          <w:spacing w:val="-7"/>
          <w:sz w:val="22"/>
        </w:rPr>
        <w:t xml:space="preserve"> </w:t>
      </w:r>
      <w:r>
        <w:rPr>
          <w:sz w:val="22"/>
        </w:rPr>
        <w:t>води.</w:t>
      </w:r>
      <w:r>
        <w:rPr>
          <w:spacing w:val="-7"/>
          <w:sz w:val="22"/>
        </w:rPr>
        <w:t xml:space="preserve"> </w:t>
      </w:r>
      <w:r>
        <w:rPr>
          <w:sz w:val="22"/>
        </w:rPr>
        <w:t>Компактні</w:t>
      </w:r>
      <w:r>
        <w:rPr>
          <w:spacing w:val="-7"/>
          <w:sz w:val="22"/>
        </w:rPr>
        <w:t xml:space="preserve"> </w:t>
      </w:r>
      <w:r>
        <w:rPr>
          <w:sz w:val="22"/>
        </w:rPr>
        <w:t>прилади,</w:t>
      </w:r>
      <w:r>
        <w:rPr>
          <w:spacing w:val="-7"/>
          <w:sz w:val="22"/>
        </w:rPr>
        <w:t xml:space="preserve"> </w:t>
      </w:r>
      <w:r>
        <w:rPr>
          <w:sz w:val="22"/>
        </w:rPr>
        <w:t>які</w:t>
      </w:r>
      <w:r>
        <w:rPr>
          <w:spacing w:val="-7"/>
          <w:sz w:val="22"/>
        </w:rPr>
        <w:t xml:space="preserve"> </w:t>
      </w:r>
      <w:r>
        <w:rPr>
          <w:sz w:val="22"/>
        </w:rPr>
        <w:t>нагрівають</w:t>
      </w:r>
      <w:r>
        <w:rPr>
          <w:spacing w:val="-7"/>
          <w:sz w:val="22"/>
        </w:rPr>
        <w:t xml:space="preserve"> </w:t>
      </w:r>
      <w:r>
        <w:rPr>
          <w:sz w:val="22"/>
        </w:rPr>
        <w:t>воду</w:t>
      </w:r>
      <w:r>
        <w:rPr>
          <w:spacing w:val="-7"/>
          <w:sz w:val="22"/>
        </w:rPr>
        <w:t xml:space="preserve"> </w:t>
      </w:r>
      <w:r>
        <w:rPr>
          <w:sz w:val="22"/>
        </w:rPr>
        <w:t>в процесі її подачі. Рекомендуємо встановлювати дане устаткування на дачах,</w:t>
      </w:r>
      <w:r>
        <w:rPr>
          <w:spacing w:val="-8"/>
          <w:sz w:val="22"/>
        </w:rPr>
        <w:t xml:space="preserve"> </w:t>
      </w:r>
      <w:r>
        <w:rPr>
          <w:sz w:val="22"/>
        </w:rPr>
        <w:t>з</w:t>
      </w:r>
      <w:r>
        <w:rPr>
          <w:spacing w:val="-8"/>
          <w:sz w:val="22"/>
        </w:rPr>
        <w:t xml:space="preserve"> </w:t>
      </w:r>
      <w:r>
        <w:rPr>
          <w:sz w:val="22"/>
        </w:rPr>
        <w:t>метою</w:t>
      </w:r>
      <w:r>
        <w:rPr>
          <w:spacing w:val="-8"/>
          <w:sz w:val="22"/>
        </w:rPr>
        <w:t xml:space="preserve"> </w:t>
      </w:r>
      <w:r>
        <w:rPr>
          <w:sz w:val="22"/>
        </w:rPr>
        <w:t>економії</w:t>
      </w:r>
      <w:r>
        <w:rPr>
          <w:spacing w:val="-8"/>
          <w:sz w:val="22"/>
        </w:rPr>
        <w:t xml:space="preserve"> </w:t>
      </w:r>
      <w:r>
        <w:rPr>
          <w:sz w:val="22"/>
        </w:rPr>
        <w:t>електроенергії,</w:t>
      </w:r>
      <w:r>
        <w:rPr>
          <w:spacing w:val="-8"/>
          <w:sz w:val="22"/>
        </w:rPr>
        <w:t xml:space="preserve"> </w:t>
      </w:r>
      <w:r>
        <w:rPr>
          <w:sz w:val="22"/>
        </w:rPr>
        <w:t>яка</w:t>
      </w:r>
      <w:r>
        <w:rPr>
          <w:spacing w:val="-8"/>
          <w:sz w:val="22"/>
        </w:rPr>
        <w:t xml:space="preserve"> </w:t>
      </w:r>
      <w:r>
        <w:rPr>
          <w:sz w:val="22"/>
        </w:rPr>
        <w:t>могла</w:t>
      </w:r>
      <w:r>
        <w:rPr>
          <w:spacing w:val="-8"/>
          <w:sz w:val="22"/>
        </w:rPr>
        <w:t xml:space="preserve"> </w:t>
      </w:r>
      <w:r>
        <w:rPr>
          <w:sz w:val="22"/>
        </w:rPr>
        <w:t>б</w:t>
      </w:r>
      <w:r>
        <w:rPr>
          <w:spacing w:val="-8"/>
          <w:sz w:val="22"/>
        </w:rPr>
        <w:t xml:space="preserve"> </w:t>
      </w:r>
      <w:r>
        <w:rPr>
          <w:sz w:val="22"/>
        </w:rPr>
        <w:t>бути</w:t>
      </w:r>
      <w:r>
        <w:rPr>
          <w:spacing w:val="-8"/>
          <w:sz w:val="22"/>
        </w:rPr>
        <w:t xml:space="preserve"> </w:t>
      </w:r>
      <w:r>
        <w:rPr>
          <w:sz w:val="22"/>
        </w:rPr>
        <w:t>витрачена</w:t>
      </w:r>
      <w:r>
        <w:rPr>
          <w:spacing w:val="-8"/>
          <w:sz w:val="22"/>
        </w:rPr>
        <w:t xml:space="preserve"> </w:t>
      </w:r>
      <w:r>
        <w:rPr>
          <w:sz w:val="22"/>
        </w:rPr>
        <w:t>при користуванні бойлером.</w:t>
      </w:r>
    </w:p>
    <w:p w14:paraId="207C0484">
      <w:pPr>
        <w:pStyle w:val="7"/>
        <w:numPr>
          <w:ilvl w:val="0"/>
          <w:numId w:val="1"/>
        </w:numPr>
        <w:tabs>
          <w:tab w:val="left" w:pos="1461"/>
        </w:tabs>
        <w:spacing w:before="0" w:after="0" w:line="276" w:lineRule="auto"/>
        <w:ind w:left="743" w:right="133" w:firstLine="360"/>
        <w:jc w:val="right"/>
        <w:rPr>
          <w:sz w:val="22"/>
        </w:rPr>
      </w:pPr>
      <w:r>
        <w:rPr>
          <w:sz w:val="22"/>
        </w:rPr>
        <w:t>Запчастини</w:t>
      </w:r>
      <w:r>
        <w:rPr>
          <w:spacing w:val="-5"/>
          <w:sz w:val="22"/>
        </w:rPr>
        <w:t xml:space="preserve"> </w:t>
      </w:r>
      <w:r>
        <w:rPr>
          <w:sz w:val="22"/>
        </w:rPr>
        <w:t>та</w:t>
      </w:r>
      <w:r>
        <w:rPr>
          <w:spacing w:val="-5"/>
          <w:sz w:val="22"/>
        </w:rPr>
        <w:t xml:space="preserve"> </w:t>
      </w:r>
      <w:r>
        <w:rPr>
          <w:sz w:val="22"/>
        </w:rPr>
        <w:t>арматура.</w:t>
      </w:r>
      <w:r>
        <w:rPr>
          <w:spacing w:val="-5"/>
          <w:sz w:val="22"/>
        </w:rPr>
        <w:t xml:space="preserve"> </w:t>
      </w:r>
      <w:r>
        <w:rPr>
          <w:sz w:val="22"/>
        </w:rPr>
        <w:t>Наш</w:t>
      </w:r>
      <w:r>
        <w:rPr>
          <w:spacing w:val="-5"/>
          <w:sz w:val="22"/>
        </w:rPr>
        <w:t xml:space="preserve"> </w:t>
      </w:r>
      <w:r>
        <w:rPr>
          <w:sz w:val="22"/>
        </w:rPr>
        <w:t>магазин</w:t>
      </w:r>
      <w:r>
        <w:rPr>
          <w:spacing w:val="-5"/>
          <w:sz w:val="22"/>
        </w:rPr>
        <w:t xml:space="preserve"> </w:t>
      </w:r>
      <w:r>
        <w:rPr>
          <w:sz w:val="22"/>
        </w:rPr>
        <w:t>сантехніки</w:t>
      </w:r>
      <w:r>
        <w:rPr>
          <w:spacing w:val="-5"/>
          <w:sz w:val="22"/>
        </w:rPr>
        <w:t xml:space="preserve"> </w:t>
      </w:r>
      <w:r>
        <w:rPr>
          <w:sz w:val="22"/>
        </w:rPr>
        <w:t>служить</w:t>
      </w:r>
      <w:r>
        <w:rPr>
          <w:spacing w:val="-5"/>
          <w:sz w:val="22"/>
        </w:rPr>
        <w:t xml:space="preserve"> </w:t>
      </w:r>
      <w:r>
        <w:rPr>
          <w:sz w:val="22"/>
        </w:rPr>
        <w:t>також</w:t>
      </w:r>
      <w:r>
        <w:rPr>
          <w:spacing w:val="-5"/>
          <w:sz w:val="22"/>
        </w:rPr>
        <w:t xml:space="preserve"> </w:t>
      </w:r>
      <w:r>
        <w:rPr>
          <w:sz w:val="22"/>
        </w:rPr>
        <w:t>місцем, де ви можете придбати запасні частини для ремонту сантехніки: шланги, вентилі, ручки, душові лійки, труби, кріплення, клапани та багато іншого.</w:t>
      </w:r>
    </w:p>
    <w:p w14:paraId="172198B3">
      <w:pPr>
        <w:pStyle w:val="5"/>
        <w:spacing w:line="276" w:lineRule="auto"/>
        <w:ind w:firstLine="720"/>
      </w:pPr>
      <w:r>
        <w:t>Запрошуємо</w:t>
      </w:r>
      <w:r>
        <w:rPr>
          <w:spacing w:val="-7"/>
        </w:rPr>
        <w:t xml:space="preserve"> </w:t>
      </w:r>
      <w:r>
        <w:t>відвідати</w:t>
      </w:r>
      <w:r>
        <w:rPr>
          <w:spacing w:val="-7"/>
        </w:rPr>
        <w:t xml:space="preserve"> </w:t>
      </w:r>
      <w:r>
        <w:t>сайт</w:t>
      </w:r>
      <w:r>
        <w:rPr>
          <w:spacing w:val="-7"/>
        </w:rPr>
        <w:t xml:space="preserve"> </w:t>
      </w:r>
      <w:r>
        <w:t>«»</w:t>
      </w:r>
      <w:r>
        <w:rPr>
          <w:spacing w:val="-7"/>
        </w:rPr>
        <w:t xml:space="preserve"> </w:t>
      </w:r>
      <w:r>
        <w:t>і</w:t>
      </w:r>
      <w:r>
        <w:rPr>
          <w:spacing w:val="-7"/>
        </w:rPr>
        <w:t xml:space="preserve"> </w:t>
      </w:r>
      <w:r>
        <w:t>замовити</w:t>
      </w:r>
      <w:r>
        <w:rPr>
          <w:spacing w:val="-7"/>
        </w:rPr>
        <w:t xml:space="preserve"> </w:t>
      </w:r>
      <w:r>
        <w:t>сантехніку,</w:t>
      </w:r>
      <w:r>
        <w:rPr>
          <w:spacing w:val="-7"/>
        </w:rPr>
        <w:t xml:space="preserve"> </w:t>
      </w:r>
      <w:r>
        <w:t>яка</w:t>
      </w:r>
      <w:r>
        <w:rPr>
          <w:spacing w:val="-7"/>
        </w:rPr>
        <w:t xml:space="preserve"> </w:t>
      </w:r>
      <w:r>
        <w:t>має</w:t>
      </w:r>
      <w:r>
        <w:rPr>
          <w:spacing w:val="-7"/>
        </w:rPr>
        <w:t xml:space="preserve"> </w:t>
      </w:r>
      <w:r>
        <w:t>високу зносостійкість, практичність і лаконічний зовнішній вигляд. На сайті у вас буде можливість</w:t>
      </w:r>
      <w:r>
        <w:rPr>
          <w:spacing w:val="-9"/>
        </w:rPr>
        <w:t xml:space="preserve"> </w:t>
      </w:r>
      <w:r>
        <w:t>ознайомитися</w:t>
      </w:r>
      <w:r>
        <w:rPr>
          <w:spacing w:val="-9"/>
        </w:rPr>
        <w:t xml:space="preserve"> </w:t>
      </w:r>
      <w:r>
        <w:t>з</w:t>
      </w:r>
      <w:r>
        <w:rPr>
          <w:spacing w:val="-9"/>
        </w:rPr>
        <w:t xml:space="preserve"> </w:t>
      </w:r>
      <w:r>
        <w:t>каталогом,</w:t>
      </w:r>
      <w:r>
        <w:rPr>
          <w:spacing w:val="-9"/>
        </w:rPr>
        <w:t xml:space="preserve"> </w:t>
      </w:r>
      <w:r>
        <w:t>дізнатися</w:t>
      </w:r>
      <w:r>
        <w:rPr>
          <w:spacing w:val="-9"/>
        </w:rPr>
        <w:t xml:space="preserve"> </w:t>
      </w:r>
      <w:r>
        <w:t>вартість</w:t>
      </w:r>
      <w:r>
        <w:rPr>
          <w:spacing w:val="-9"/>
        </w:rPr>
        <w:t xml:space="preserve"> </w:t>
      </w:r>
      <w:r>
        <w:t>і</w:t>
      </w:r>
      <w:r>
        <w:rPr>
          <w:spacing w:val="-9"/>
        </w:rPr>
        <w:t xml:space="preserve"> </w:t>
      </w:r>
      <w:r>
        <w:t>характеристики</w:t>
      </w:r>
      <w:r>
        <w:rPr>
          <w:spacing w:val="-9"/>
        </w:rPr>
        <w:t xml:space="preserve"> </w:t>
      </w:r>
      <w:r>
        <w:t>продукції</w:t>
      </w:r>
      <w:r>
        <w:rPr>
          <w:spacing w:val="-9"/>
        </w:rPr>
        <w:t xml:space="preserve"> </w:t>
      </w:r>
      <w:r>
        <w:t>та зв'язатися з нами, якщо вам буде потрібно консультація фахівців.</w:t>
      </w:r>
    </w:p>
    <w:p w14:paraId="7644BA2F">
      <w:pPr>
        <w:pStyle w:val="5"/>
        <w:ind w:left="0" w:leftChars="0" w:firstLine="0" w:firstLineChars="0"/>
      </w:pPr>
    </w:p>
    <w:p w14:paraId="48ACFD79">
      <w:pPr>
        <w:pStyle w:val="5"/>
        <w:ind w:left="0"/>
      </w:pPr>
    </w:p>
    <w:p w14:paraId="2780124F">
      <w:pPr>
        <w:pStyle w:val="5"/>
        <w:spacing w:before="114"/>
        <w:ind w:left="0"/>
      </w:pPr>
    </w:p>
    <w:p w14:paraId="3D34CDEB">
      <w:pPr>
        <w:pStyle w:val="2"/>
      </w:pPr>
      <w:r>
        <w:t>4</w:t>
      </w:r>
      <w:r>
        <w:rPr>
          <w:spacing w:val="-11"/>
        </w:rPr>
        <w:t xml:space="preserve"> </w:t>
      </w:r>
      <w:r>
        <w:t>причини</w:t>
      </w:r>
      <w:r>
        <w:rPr>
          <w:spacing w:val="-9"/>
        </w:rPr>
        <w:t xml:space="preserve"> </w:t>
      </w:r>
      <w:r>
        <w:t>замовити</w:t>
      </w:r>
      <w:r>
        <w:rPr>
          <w:spacing w:val="-9"/>
        </w:rPr>
        <w:t xml:space="preserve"> </w:t>
      </w:r>
      <w:r>
        <w:t>якісну</w:t>
      </w:r>
      <w:r>
        <w:rPr>
          <w:spacing w:val="-9"/>
        </w:rPr>
        <w:t xml:space="preserve"> </w:t>
      </w:r>
      <w:r>
        <w:t>сантехніку</w:t>
      </w:r>
      <w:r>
        <w:rPr>
          <w:spacing w:val="-9"/>
        </w:rPr>
        <w:t xml:space="preserve"> </w:t>
      </w:r>
      <w:r>
        <w:t>в</w:t>
      </w:r>
      <w:r>
        <w:rPr>
          <w:spacing w:val="-9"/>
        </w:rPr>
        <w:t xml:space="preserve"> </w:t>
      </w:r>
      <w:r>
        <w:t>інтернет-магазині</w:t>
      </w:r>
      <w:r>
        <w:rPr>
          <w:spacing w:val="-9"/>
        </w:rPr>
        <w:t xml:space="preserve"> </w:t>
      </w:r>
      <w:r>
        <w:t>«</w:t>
      </w:r>
      <w:r>
        <w:rPr>
          <w:spacing w:val="-2"/>
        </w:rPr>
        <w:t>»</w:t>
      </w:r>
    </w:p>
    <w:p w14:paraId="39A8561D">
      <w:pPr>
        <w:pStyle w:val="5"/>
        <w:spacing w:before="38" w:line="276" w:lineRule="auto"/>
        <w:ind w:firstLine="720"/>
      </w:pPr>
      <w:r>
        <w:t>Є види товарів, купувати які потрібно тільки в перевірених місцях. До таких відносяться, наприклад, сантехнічні прилади. Від них залежить якість виконання щоденних</w:t>
      </w:r>
      <w:r>
        <w:rPr>
          <w:spacing w:val="-14"/>
        </w:rPr>
        <w:t xml:space="preserve"> </w:t>
      </w:r>
      <w:r>
        <w:t>побутових</w:t>
      </w:r>
      <w:r>
        <w:rPr>
          <w:spacing w:val="-14"/>
        </w:rPr>
        <w:t xml:space="preserve"> </w:t>
      </w:r>
      <w:r>
        <w:t>операцій:</w:t>
      </w:r>
      <w:r>
        <w:rPr>
          <w:spacing w:val="-14"/>
        </w:rPr>
        <w:t xml:space="preserve"> </w:t>
      </w:r>
      <w:r>
        <w:t>миття</w:t>
      </w:r>
      <w:r>
        <w:rPr>
          <w:spacing w:val="-14"/>
        </w:rPr>
        <w:t xml:space="preserve"> </w:t>
      </w:r>
      <w:r>
        <w:t>посуду,</w:t>
      </w:r>
      <w:r>
        <w:rPr>
          <w:spacing w:val="-14"/>
        </w:rPr>
        <w:t xml:space="preserve"> </w:t>
      </w:r>
      <w:r>
        <w:t>приготування</w:t>
      </w:r>
      <w:r>
        <w:rPr>
          <w:spacing w:val="-14"/>
        </w:rPr>
        <w:t xml:space="preserve"> </w:t>
      </w:r>
      <w:r>
        <w:t>їжі,</w:t>
      </w:r>
      <w:r>
        <w:rPr>
          <w:spacing w:val="-14"/>
        </w:rPr>
        <w:t xml:space="preserve"> </w:t>
      </w:r>
      <w:r>
        <w:t>проведення</w:t>
      </w:r>
      <w:r>
        <w:rPr>
          <w:spacing w:val="-14"/>
        </w:rPr>
        <w:t xml:space="preserve"> </w:t>
      </w:r>
      <w:r>
        <w:t>гігієнічних</w:t>
      </w:r>
    </w:p>
    <w:p w14:paraId="43058C1A">
      <w:pPr>
        <w:pStyle w:val="5"/>
        <w:spacing w:after="0" w:line="276" w:lineRule="auto"/>
        <w:sectPr>
          <w:type w:val="continuous"/>
          <w:pgSz w:w="11920" w:h="16840"/>
          <w:pgMar w:top="1360" w:right="1417" w:bottom="280" w:left="1417" w:header="720" w:footer="720" w:gutter="0"/>
          <w:cols w:space="720" w:num="1"/>
        </w:sectPr>
      </w:pPr>
    </w:p>
    <w:p w14:paraId="47D8A69D">
      <w:pPr>
        <w:pStyle w:val="5"/>
        <w:spacing w:before="80" w:line="276" w:lineRule="auto"/>
      </w:pPr>
      <w:r>
        <w:t>процедур</w:t>
      </w:r>
      <w:r>
        <w:rPr>
          <w:spacing w:val="-11"/>
        </w:rPr>
        <w:t xml:space="preserve"> </w:t>
      </w:r>
      <w:r>
        <w:t>та</w:t>
      </w:r>
      <w:r>
        <w:rPr>
          <w:spacing w:val="-11"/>
        </w:rPr>
        <w:t xml:space="preserve"> </w:t>
      </w:r>
      <w:r>
        <w:t>інші.</w:t>
      </w:r>
      <w:r>
        <w:rPr>
          <w:spacing w:val="-11"/>
        </w:rPr>
        <w:t xml:space="preserve"> </w:t>
      </w:r>
      <w:r>
        <w:t>Тому,</w:t>
      </w:r>
      <w:r>
        <w:rPr>
          <w:spacing w:val="-11"/>
        </w:rPr>
        <w:t xml:space="preserve"> </w:t>
      </w:r>
      <w:r>
        <w:t>сантехніка</w:t>
      </w:r>
      <w:r>
        <w:rPr>
          <w:spacing w:val="-11"/>
        </w:rPr>
        <w:t xml:space="preserve"> </w:t>
      </w:r>
      <w:r>
        <w:t>повинна</w:t>
      </w:r>
      <w:r>
        <w:rPr>
          <w:spacing w:val="-11"/>
        </w:rPr>
        <w:t xml:space="preserve"> </w:t>
      </w:r>
      <w:r>
        <w:t>бути</w:t>
      </w:r>
      <w:r>
        <w:rPr>
          <w:spacing w:val="-11"/>
        </w:rPr>
        <w:t xml:space="preserve"> </w:t>
      </w:r>
      <w:r>
        <w:t>виготовлена</w:t>
      </w:r>
      <w:r>
        <w:rPr>
          <w:spacing w:val="-11"/>
        </w:rPr>
        <w:t xml:space="preserve"> </w:t>
      </w:r>
      <w:r>
        <w:t>з</w:t>
      </w:r>
      <w:r>
        <w:rPr>
          <w:spacing w:val="-11"/>
        </w:rPr>
        <w:t xml:space="preserve"> </w:t>
      </w:r>
      <w:r>
        <w:t>якісних</w:t>
      </w:r>
      <w:r>
        <w:rPr>
          <w:spacing w:val="-11"/>
        </w:rPr>
        <w:t xml:space="preserve"> </w:t>
      </w:r>
      <w:r>
        <w:t>і</w:t>
      </w:r>
      <w:r>
        <w:rPr>
          <w:spacing w:val="-11"/>
        </w:rPr>
        <w:t xml:space="preserve"> </w:t>
      </w:r>
      <w:r>
        <w:t>міцних матеріалів, бути зручною і зносостійкою.</w:t>
      </w:r>
    </w:p>
    <w:p w14:paraId="19E347C8">
      <w:pPr>
        <w:pStyle w:val="5"/>
        <w:spacing w:line="276" w:lineRule="auto"/>
        <w:ind w:firstLine="720"/>
      </w:pPr>
      <w:r>
        <w:t>На</w:t>
      </w:r>
      <w:r>
        <w:rPr>
          <w:spacing w:val="-6"/>
        </w:rPr>
        <w:t xml:space="preserve"> </w:t>
      </w:r>
      <w:r>
        <w:t>сьогоднішній</w:t>
      </w:r>
      <w:r>
        <w:rPr>
          <w:spacing w:val="-6"/>
        </w:rPr>
        <w:t xml:space="preserve"> </w:t>
      </w:r>
      <w:r>
        <w:t>день,</w:t>
      </w:r>
      <w:r>
        <w:rPr>
          <w:spacing w:val="-6"/>
        </w:rPr>
        <w:t xml:space="preserve"> </w:t>
      </w:r>
      <w:r>
        <w:t>дана</w:t>
      </w:r>
      <w:r>
        <w:rPr>
          <w:spacing w:val="-6"/>
        </w:rPr>
        <w:t xml:space="preserve"> </w:t>
      </w:r>
      <w:r>
        <w:t>продукція</w:t>
      </w:r>
      <w:r>
        <w:rPr>
          <w:spacing w:val="-6"/>
        </w:rPr>
        <w:t xml:space="preserve"> </w:t>
      </w:r>
      <w:r>
        <w:t>дуже</w:t>
      </w:r>
      <w:r>
        <w:rPr>
          <w:spacing w:val="-6"/>
        </w:rPr>
        <w:t xml:space="preserve"> </w:t>
      </w:r>
      <w:r>
        <w:t>поширена.</w:t>
      </w:r>
      <w:r>
        <w:rPr>
          <w:spacing w:val="-6"/>
        </w:rPr>
        <w:t xml:space="preserve"> </w:t>
      </w:r>
      <w:r>
        <w:t>Але</w:t>
      </w:r>
      <w:r>
        <w:rPr>
          <w:spacing w:val="-6"/>
        </w:rPr>
        <w:t xml:space="preserve"> </w:t>
      </w:r>
      <w:r>
        <w:t>навіть</w:t>
      </w:r>
      <w:r>
        <w:rPr>
          <w:spacing w:val="-6"/>
        </w:rPr>
        <w:t xml:space="preserve"> </w:t>
      </w:r>
      <w:r>
        <w:t>зараз</w:t>
      </w:r>
      <w:r>
        <w:rPr>
          <w:spacing w:val="-6"/>
        </w:rPr>
        <w:t xml:space="preserve"> </w:t>
      </w:r>
      <w:r>
        <w:t xml:space="preserve">досить важко знайти </w:t>
      </w:r>
      <w:r>
        <w:rPr>
          <w:b/>
        </w:rPr>
        <w:t xml:space="preserve">магазин сантехніки </w:t>
      </w:r>
      <w:r>
        <w:t>з хорошим ім'ям. Виробники економлять на матеріалах,</w:t>
      </w:r>
      <w:r>
        <w:rPr>
          <w:spacing w:val="-9"/>
        </w:rPr>
        <w:t xml:space="preserve"> </w:t>
      </w:r>
      <w:r>
        <w:t>роблять</w:t>
      </w:r>
      <w:r>
        <w:rPr>
          <w:spacing w:val="-9"/>
        </w:rPr>
        <w:t xml:space="preserve"> </w:t>
      </w:r>
      <w:r>
        <w:t>товари,</w:t>
      </w:r>
      <w:r>
        <w:rPr>
          <w:spacing w:val="-9"/>
        </w:rPr>
        <w:t xml:space="preserve"> </w:t>
      </w:r>
      <w:r>
        <w:t>які</w:t>
      </w:r>
      <w:r>
        <w:rPr>
          <w:spacing w:val="-9"/>
        </w:rPr>
        <w:t xml:space="preserve"> </w:t>
      </w:r>
      <w:r>
        <w:t>прослужать,</w:t>
      </w:r>
      <w:r>
        <w:rPr>
          <w:spacing w:val="-9"/>
        </w:rPr>
        <w:t xml:space="preserve"> </w:t>
      </w:r>
      <w:r>
        <w:t>в</w:t>
      </w:r>
      <w:r>
        <w:rPr>
          <w:spacing w:val="-9"/>
        </w:rPr>
        <w:t xml:space="preserve"> </w:t>
      </w:r>
      <w:r>
        <w:t>кращому</w:t>
      </w:r>
      <w:r>
        <w:rPr>
          <w:spacing w:val="-9"/>
        </w:rPr>
        <w:t xml:space="preserve"> </w:t>
      </w:r>
      <w:r>
        <w:t>випадку,</w:t>
      </w:r>
      <w:r>
        <w:rPr>
          <w:spacing w:val="-9"/>
        </w:rPr>
        <w:t xml:space="preserve"> </w:t>
      </w:r>
      <w:r>
        <w:t>рік</w:t>
      </w:r>
      <w:r>
        <w:rPr>
          <w:spacing w:val="-9"/>
        </w:rPr>
        <w:t xml:space="preserve"> </w:t>
      </w:r>
      <w:r>
        <w:t>і</w:t>
      </w:r>
      <w:r>
        <w:rPr>
          <w:spacing w:val="-9"/>
        </w:rPr>
        <w:t xml:space="preserve"> </w:t>
      </w:r>
      <w:r>
        <w:t>поставляють</w:t>
      </w:r>
      <w:r>
        <w:rPr>
          <w:spacing w:val="-9"/>
        </w:rPr>
        <w:t xml:space="preserve"> </w:t>
      </w:r>
      <w:r>
        <w:t>їх</w:t>
      </w:r>
      <w:r>
        <w:rPr>
          <w:spacing w:val="-9"/>
        </w:rPr>
        <w:t xml:space="preserve"> </w:t>
      </w:r>
      <w:r>
        <w:t>в магазини. Покупці беруть ненадійну сантехніку і потім їм доводиться шукати для співпраці інші компанії.</w:t>
      </w:r>
    </w:p>
    <w:p w14:paraId="572B6DA3">
      <w:pPr>
        <w:pStyle w:val="5"/>
        <w:spacing w:line="276" w:lineRule="auto"/>
        <w:ind w:right="49" w:firstLine="720"/>
      </w:pPr>
      <w:r>
        <w:t>Якщо</w:t>
      </w:r>
      <w:r>
        <w:rPr>
          <w:spacing w:val="-8"/>
        </w:rPr>
        <w:t xml:space="preserve"> </w:t>
      </w:r>
      <w:r>
        <w:t>ви</w:t>
      </w:r>
      <w:r>
        <w:rPr>
          <w:spacing w:val="-6"/>
        </w:rPr>
        <w:t xml:space="preserve"> </w:t>
      </w:r>
      <w:r>
        <w:t>маєте</w:t>
      </w:r>
      <w:r>
        <w:rPr>
          <w:spacing w:val="-6"/>
        </w:rPr>
        <w:t xml:space="preserve"> </w:t>
      </w:r>
      <w:r>
        <w:t>такий</w:t>
      </w:r>
      <w:r>
        <w:rPr>
          <w:spacing w:val="-6"/>
        </w:rPr>
        <w:t xml:space="preserve"> </w:t>
      </w:r>
      <w:r>
        <w:t>досвід</w:t>
      </w:r>
      <w:r>
        <w:rPr>
          <w:spacing w:val="-6"/>
        </w:rPr>
        <w:t xml:space="preserve"> </w:t>
      </w:r>
      <w:r>
        <w:t>і</w:t>
      </w:r>
      <w:r>
        <w:rPr>
          <w:spacing w:val="-6"/>
        </w:rPr>
        <w:t xml:space="preserve"> </w:t>
      </w:r>
      <w:r>
        <w:t>шукаєте</w:t>
      </w:r>
      <w:r>
        <w:rPr>
          <w:spacing w:val="-6"/>
        </w:rPr>
        <w:t xml:space="preserve"> </w:t>
      </w:r>
      <w:r>
        <w:t>надійний</w:t>
      </w:r>
      <w:r>
        <w:rPr>
          <w:spacing w:val="-6"/>
        </w:rPr>
        <w:t xml:space="preserve"> </w:t>
      </w:r>
      <w:r>
        <w:t>магазин</w:t>
      </w:r>
      <w:r>
        <w:rPr>
          <w:spacing w:val="-6"/>
        </w:rPr>
        <w:t xml:space="preserve"> </w:t>
      </w:r>
      <w:r>
        <w:t>сантехніки,</w:t>
      </w:r>
      <w:r>
        <w:rPr>
          <w:spacing w:val="-6"/>
        </w:rPr>
        <w:t xml:space="preserve"> </w:t>
      </w:r>
      <w:r>
        <w:t>звертайтеся в</w:t>
      </w:r>
      <w:r>
        <w:rPr>
          <w:spacing w:val="-5"/>
        </w:rPr>
        <w:t xml:space="preserve"> </w:t>
      </w:r>
      <w:r>
        <w:rPr>
          <w:b/>
        </w:rPr>
        <w:t>«»</w:t>
      </w:r>
      <w:r>
        <w:t>.</w:t>
      </w:r>
      <w:r>
        <w:rPr>
          <w:spacing w:val="-5"/>
        </w:rPr>
        <w:t xml:space="preserve"> </w:t>
      </w:r>
      <w:r>
        <w:t>Тут</w:t>
      </w:r>
      <w:r>
        <w:rPr>
          <w:spacing w:val="-5"/>
        </w:rPr>
        <w:t xml:space="preserve"> </w:t>
      </w:r>
      <w:r>
        <w:t>працюють</w:t>
      </w:r>
      <w:r>
        <w:rPr>
          <w:spacing w:val="-5"/>
        </w:rPr>
        <w:t xml:space="preserve"> </w:t>
      </w:r>
      <w:r>
        <w:t>люди,</w:t>
      </w:r>
      <w:r>
        <w:rPr>
          <w:spacing w:val="-5"/>
        </w:rPr>
        <w:t xml:space="preserve"> </w:t>
      </w:r>
      <w:r>
        <w:t>для</w:t>
      </w:r>
      <w:r>
        <w:rPr>
          <w:spacing w:val="-5"/>
        </w:rPr>
        <w:t xml:space="preserve"> </w:t>
      </w:r>
      <w:r>
        <w:t>яких</w:t>
      </w:r>
      <w:r>
        <w:rPr>
          <w:spacing w:val="-5"/>
        </w:rPr>
        <w:t xml:space="preserve"> </w:t>
      </w:r>
      <w:r>
        <w:t>важлива</w:t>
      </w:r>
      <w:r>
        <w:rPr>
          <w:spacing w:val="-5"/>
        </w:rPr>
        <w:t xml:space="preserve"> </w:t>
      </w:r>
      <w:r>
        <w:t>якість</w:t>
      </w:r>
      <w:r>
        <w:rPr>
          <w:spacing w:val="-5"/>
        </w:rPr>
        <w:t xml:space="preserve"> </w:t>
      </w:r>
      <w:r>
        <w:t>обладнання</w:t>
      </w:r>
      <w:r>
        <w:rPr>
          <w:spacing w:val="-5"/>
        </w:rPr>
        <w:t xml:space="preserve"> </w:t>
      </w:r>
      <w:r>
        <w:t>для</w:t>
      </w:r>
      <w:r>
        <w:rPr>
          <w:spacing w:val="-5"/>
        </w:rPr>
        <w:t xml:space="preserve"> </w:t>
      </w:r>
      <w:r>
        <w:t>ванної кімнати, туалету та кухні. Ми співпрацюємо з перевіреними роками виробниками з України</w:t>
      </w:r>
      <w:r>
        <w:rPr>
          <w:spacing w:val="-8"/>
        </w:rPr>
        <w:t xml:space="preserve"> </w:t>
      </w:r>
      <w:r>
        <w:t>та</w:t>
      </w:r>
      <w:r>
        <w:rPr>
          <w:spacing w:val="-8"/>
        </w:rPr>
        <w:t xml:space="preserve"> </w:t>
      </w:r>
      <w:r>
        <w:t>Європи.</w:t>
      </w:r>
      <w:r>
        <w:rPr>
          <w:spacing w:val="-8"/>
        </w:rPr>
        <w:t xml:space="preserve"> </w:t>
      </w:r>
      <w:r>
        <w:t>Всі</w:t>
      </w:r>
      <w:r>
        <w:rPr>
          <w:spacing w:val="-8"/>
        </w:rPr>
        <w:t xml:space="preserve"> </w:t>
      </w:r>
      <w:r>
        <w:t>категорії</w:t>
      </w:r>
      <w:r>
        <w:rPr>
          <w:spacing w:val="-8"/>
        </w:rPr>
        <w:t xml:space="preserve"> </w:t>
      </w:r>
      <w:r>
        <w:t>продукції</w:t>
      </w:r>
      <w:r>
        <w:rPr>
          <w:spacing w:val="-8"/>
        </w:rPr>
        <w:t xml:space="preserve"> </w:t>
      </w:r>
      <w:r>
        <w:t>пройшли</w:t>
      </w:r>
      <w:r>
        <w:rPr>
          <w:spacing w:val="-8"/>
        </w:rPr>
        <w:t xml:space="preserve"> </w:t>
      </w:r>
      <w:r>
        <w:t>тестування</w:t>
      </w:r>
      <w:r>
        <w:rPr>
          <w:spacing w:val="-8"/>
        </w:rPr>
        <w:t xml:space="preserve"> </w:t>
      </w:r>
      <w:r>
        <w:t>перед</w:t>
      </w:r>
      <w:r>
        <w:rPr>
          <w:spacing w:val="-8"/>
        </w:rPr>
        <w:t xml:space="preserve"> </w:t>
      </w:r>
      <w:r>
        <w:t>тим,</w:t>
      </w:r>
      <w:r>
        <w:rPr>
          <w:spacing w:val="-8"/>
        </w:rPr>
        <w:t xml:space="preserve"> </w:t>
      </w:r>
      <w:r>
        <w:t>як</w:t>
      </w:r>
      <w:r>
        <w:rPr>
          <w:spacing w:val="-8"/>
        </w:rPr>
        <w:t xml:space="preserve"> </w:t>
      </w:r>
      <w:r>
        <w:t>потрапити до нас і мають сертифікати якості.</w:t>
      </w:r>
    </w:p>
    <w:p w14:paraId="6239A3E1">
      <w:pPr>
        <w:pStyle w:val="2"/>
      </w:pPr>
      <w:r>
        <w:t>Чому</w:t>
      </w:r>
      <w:r>
        <w:rPr>
          <w:spacing w:val="-11"/>
        </w:rPr>
        <w:t xml:space="preserve"> </w:t>
      </w:r>
      <w:r>
        <w:t>за</w:t>
      </w:r>
      <w:r>
        <w:rPr>
          <w:spacing w:val="-9"/>
        </w:rPr>
        <w:t xml:space="preserve"> </w:t>
      </w:r>
      <w:r>
        <w:t>сантехнічними</w:t>
      </w:r>
      <w:r>
        <w:rPr>
          <w:spacing w:val="-8"/>
        </w:rPr>
        <w:t xml:space="preserve"> </w:t>
      </w:r>
      <w:r>
        <w:t>приладами</w:t>
      </w:r>
      <w:r>
        <w:rPr>
          <w:spacing w:val="-9"/>
        </w:rPr>
        <w:t xml:space="preserve"> </w:t>
      </w:r>
      <w:r>
        <w:t>слід</w:t>
      </w:r>
      <w:r>
        <w:rPr>
          <w:spacing w:val="-8"/>
        </w:rPr>
        <w:t xml:space="preserve"> </w:t>
      </w:r>
      <w:r>
        <w:t>звертатися</w:t>
      </w:r>
      <w:r>
        <w:rPr>
          <w:spacing w:val="-9"/>
        </w:rPr>
        <w:t xml:space="preserve"> </w:t>
      </w:r>
      <w:r>
        <w:t>в</w:t>
      </w:r>
      <w:r>
        <w:rPr>
          <w:spacing w:val="-8"/>
        </w:rPr>
        <w:t xml:space="preserve"> </w:t>
      </w:r>
      <w:r>
        <w:t>«</w:t>
      </w:r>
      <w:r>
        <w:rPr>
          <w:spacing w:val="-2"/>
        </w:rPr>
        <w:t>»</w:t>
      </w:r>
    </w:p>
    <w:p w14:paraId="73985C9A">
      <w:pPr>
        <w:pStyle w:val="5"/>
        <w:spacing w:before="38" w:line="276" w:lineRule="auto"/>
        <w:ind w:firstLine="720"/>
      </w:pPr>
      <w:r>
        <w:t>У каталозі нашого інтернет-магазину клієнти зможуть підібрати найбільш підходящі крани і змішувачі, мийки для кухні з нержавійки, душові системи, труби з поліпропілену</w:t>
      </w:r>
      <w:r>
        <w:rPr>
          <w:spacing w:val="-14"/>
        </w:rPr>
        <w:t xml:space="preserve"> </w:t>
      </w:r>
      <w:r>
        <w:t>та</w:t>
      </w:r>
      <w:r>
        <w:rPr>
          <w:spacing w:val="-14"/>
        </w:rPr>
        <w:t xml:space="preserve"> </w:t>
      </w:r>
      <w:r>
        <w:t>металопластику,</w:t>
      </w:r>
      <w:r>
        <w:rPr>
          <w:spacing w:val="-14"/>
        </w:rPr>
        <w:t xml:space="preserve"> </w:t>
      </w:r>
      <w:r>
        <w:t>різні</w:t>
      </w:r>
      <w:r>
        <w:rPr>
          <w:spacing w:val="-14"/>
        </w:rPr>
        <w:t xml:space="preserve"> </w:t>
      </w:r>
      <w:r>
        <w:t>комплектуючі,</w:t>
      </w:r>
      <w:r>
        <w:rPr>
          <w:spacing w:val="-14"/>
        </w:rPr>
        <w:t xml:space="preserve"> </w:t>
      </w:r>
      <w:r>
        <w:t>запірну</w:t>
      </w:r>
      <w:r>
        <w:rPr>
          <w:spacing w:val="-14"/>
        </w:rPr>
        <w:t xml:space="preserve"> </w:t>
      </w:r>
      <w:r>
        <w:t>арматуру,</w:t>
      </w:r>
      <w:r>
        <w:rPr>
          <w:spacing w:val="-14"/>
        </w:rPr>
        <w:t xml:space="preserve"> </w:t>
      </w:r>
      <w:r>
        <w:t>аксесуари</w:t>
      </w:r>
      <w:r>
        <w:rPr>
          <w:spacing w:val="-14"/>
        </w:rPr>
        <w:t xml:space="preserve"> </w:t>
      </w:r>
      <w:r>
        <w:t xml:space="preserve">для ванної та інші товари. Крім широкого асортименту, пропонуємо такі плюси співпраці з </w:t>
      </w:r>
      <w:r>
        <w:rPr>
          <w:spacing w:val="-2"/>
        </w:rPr>
        <w:t>нами:</w:t>
      </w:r>
    </w:p>
    <w:p w14:paraId="31D778E5">
      <w:pPr>
        <w:pStyle w:val="7"/>
        <w:numPr>
          <w:ilvl w:val="0"/>
          <w:numId w:val="2"/>
        </w:numPr>
        <w:tabs>
          <w:tab w:val="left" w:pos="1461"/>
          <w:tab w:val="left" w:pos="1463"/>
        </w:tabs>
        <w:spacing w:before="0" w:after="0" w:line="276" w:lineRule="auto"/>
        <w:ind w:left="1463" w:right="451" w:hanging="360"/>
        <w:jc w:val="left"/>
        <w:rPr>
          <w:sz w:val="22"/>
        </w:rPr>
      </w:pPr>
      <w:r>
        <w:rPr>
          <w:sz w:val="22"/>
        </w:rPr>
        <w:t>Співробітники швидко обробляють замовлення. Ми приймемо запит клієнта і відправимо покупку в день її оформлення. Замовляти через корзину сайту можна цілодобово. В оффлайн режимі працюємо з понеділка</w:t>
      </w:r>
      <w:r>
        <w:rPr>
          <w:spacing w:val="-11"/>
          <w:sz w:val="22"/>
        </w:rPr>
        <w:t xml:space="preserve"> </w:t>
      </w:r>
      <w:r>
        <w:rPr>
          <w:sz w:val="22"/>
        </w:rPr>
        <w:t>по</w:t>
      </w:r>
      <w:r>
        <w:rPr>
          <w:spacing w:val="-11"/>
          <w:sz w:val="22"/>
        </w:rPr>
        <w:t xml:space="preserve"> </w:t>
      </w:r>
      <w:r>
        <w:rPr>
          <w:sz w:val="22"/>
        </w:rPr>
        <w:t>суботу.</w:t>
      </w:r>
      <w:r>
        <w:rPr>
          <w:spacing w:val="-11"/>
          <w:sz w:val="22"/>
        </w:rPr>
        <w:t xml:space="preserve"> </w:t>
      </w:r>
      <w:r>
        <w:rPr>
          <w:sz w:val="22"/>
        </w:rPr>
        <w:t>Години</w:t>
      </w:r>
      <w:r>
        <w:rPr>
          <w:spacing w:val="-11"/>
          <w:sz w:val="22"/>
        </w:rPr>
        <w:t xml:space="preserve"> </w:t>
      </w:r>
      <w:r>
        <w:rPr>
          <w:sz w:val="22"/>
        </w:rPr>
        <w:t>роботи</w:t>
      </w:r>
      <w:r>
        <w:rPr>
          <w:spacing w:val="-11"/>
          <w:sz w:val="22"/>
        </w:rPr>
        <w:t xml:space="preserve"> </w:t>
      </w:r>
      <w:r>
        <w:rPr>
          <w:sz w:val="22"/>
        </w:rPr>
        <w:t>можна</w:t>
      </w:r>
      <w:r>
        <w:rPr>
          <w:spacing w:val="-11"/>
          <w:sz w:val="22"/>
        </w:rPr>
        <w:t xml:space="preserve"> </w:t>
      </w:r>
      <w:r>
        <w:rPr>
          <w:sz w:val="22"/>
        </w:rPr>
        <w:t>уточнити</w:t>
      </w:r>
      <w:r>
        <w:rPr>
          <w:spacing w:val="-11"/>
          <w:sz w:val="22"/>
        </w:rPr>
        <w:t xml:space="preserve"> </w:t>
      </w:r>
      <w:r>
        <w:rPr>
          <w:sz w:val="22"/>
        </w:rPr>
        <w:t>на</w:t>
      </w:r>
      <w:r>
        <w:rPr>
          <w:spacing w:val="-11"/>
          <w:sz w:val="22"/>
        </w:rPr>
        <w:t xml:space="preserve"> </w:t>
      </w:r>
      <w:r>
        <w:rPr>
          <w:sz w:val="22"/>
        </w:rPr>
        <w:t>сайті</w:t>
      </w:r>
      <w:r>
        <w:rPr>
          <w:spacing w:val="-11"/>
          <w:sz w:val="22"/>
        </w:rPr>
        <w:t xml:space="preserve"> </w:t>
      </w:r>
      <w:r>
        <w:rPr>
          <w:sz w:val="22"/>
        </w:rPr>
        <w:t>компанії.</w:t>
      </w:r>
    </w:p>
    <w:p w14:paraId="3349C290">
      <w:pPr>
        <w:pStyle w:val="7"/>
        <w:numPr>
          <w:ilvl w:val="0"/>
          <w:numId w:val="2"/>
        </w:numPr>
        <w:tabs>
          <w:tab w:val="left" w:pos="1461"/>
          <w:tab w:val="left" w:pos="1463"/>
        </w:tabs>
        <w:spacing w:before="0" w:after="0" w:line="276" w:lineRule="auto"/>
        <w:ind w:left="1463" w:right="159" w:hanging="360"/>
        <w:jc w:val="left"/>
        <w:rPr>
          <w:sz w:val="22"/>
        </w:rPr>
      </w:pPr>
      <w:r>
        <w:rPr>
          <w:sz w:val="22"/>
        </w:rPr>
        <w:t>Знаходимо індивідуальний підхід до кожного покупця. Для нас важливо, щоб</w:t>
      </w:r>
      <w:r>
        <w:rPr>
          <w:spacing w:val="-6"/>
          <w:sz w:val="22"/>
        </w:rPr>
        <w:t xml:space="preserve"> </w:t>
      </w:r>
      <w:r>
        <w:rPr>
          <w:sz w:val="22"/>
        </w:rPr>
        <w:t>клієнт</w:t>
      </w:r>
      <w:r>
        <w:rPr>
          <w:spacing w:val="-6"/>
          <w:sz w:val="22"/>
        </w:rPr>
        <w:t xml:space="preserve"> </w:t>
      </w:r>
      <w:r>
        <w:rPr>
          <w:sz w:val="22"/>
        </w:rPr>
        <w:t>був</w:t>
      </w:r>
      <w:r>
        <w:rPr>
          <w:spacing w:val="-6"/>
          <w:sz w:val="22"/>
        </w:rPr>
        <w:t xml:space="preserve"> </w:t>
      </w:r>
      <w:r>
        <w:rPr>
          <w:sz w:val="22"/>
        </w:rPr>
        <w:t>задоволений</w:t>
      </w:r>
      <w:r>
        <w:rPr>
          <w:spacing w:val="-6"/>
          <w:sz w:val="22"/>
        </w:rPr>
        <w:t xml:space="preserve"> </w:t>
      </w:r>
      <w:r>
        <w:rPr>
          <w:sz w:val="22"/>
        </w:rPr>
        <w:t>не</w:t>
      </w:r>
      <w:r>
        <w:rPr>
          <w:spacing w:val="-6"/>
          <w:sz w:val="22"/>
        </w:rPr>
        <w:t xml:space="preserve"> </w:t>
      </w:r>
      <w:r>
        <w:rPr>
          <w:sz w:val="22"/>
        </w:rPr>
        <w:t>тільки</w:t>
      </w:r>
      <w:r>
        <w:rPr>
          <w:spacing w:val="-6"/>
          <w:sz w:val="22"/>
        </w:rPr>
        <w:t xml:space="preserve"> </w:t>
      </w:r>
      <w:r>
        <w:rPr>
          <w:sz w:val="22"/>
        </w:rPr>
        <w:t>нашої</w:t>
      </w:r>
      <w:r>
        <w:rPr>
          <w:spacing w:val="-6"/>
          <w:sz w:val="22"/>
        </w:rPr>
        <w:t xml:space="preserve"> </w:t>
      </w:r>
      <w:r>
        <w:rPr>
          <w:sz w:val="22"/>
        </w:rPr>
        <w:t>сантехнікою,</w:t>
      </w:r>
      <w:r>
        <w:rPr>
          <w:spacing w:val="-6"/>
          <w:sz w:val="22"/>
        </w:rPr>
        <w:t xml:space="preserve"> </w:t>
      </w:r>
      <w:r>
        <w:rPr>
          <w:sz w:val="22"/>
        </w:rPr>
        <w:t>але</w:t>
      </w:r>
      <w:r>
        <w:rPr>
          <w:spacing w:val="-6"/>
          <w:sz w:val="22"/>
        </w:rPr>
        <w:t xml:space="preserve"> </w:t>
      </w:r>
      <w:r>
        <w:rPr>
          <w:sz w:val="22"/>
        </w:rPr>
        <w:t>і</w:t>
      </w:r>
      <w:r>
        <w:rPr>
          <w:spacing w:val="-6"/>
          <w:sz w:val="22"/>
        </w:rPr>
        <w:t xml:space="preserve"> </w:t>
      </w:r>
      <w:r>
        <w:rPr>
          <w:sz w:val="22"/>
        </w:rPr>
        <w:t xml:space="preserve">сервісом. Фахівці проконсультують і допоможуть з вибором устаткування, якщо </w:t>
      </w:r>
      <w:r>
        <w:rPr>
          <w:spacing w:val="-2"/>
          <w:sz w:val="22"/>
        </w:rPr>
        <w:t>необхідно.</w:t>
      </w:r>
    </w:p>
    <w:p w14:paraId="6960B03D">
      <w:pPr>
        <w:pStyle w:val="7"/>
        <w:numPr>
          <w:ilvl w:val="0"/>
          <w:numId w:val="2"/>
        </w:numPr>
        <w:tabs>
          <w:tab w:val="left" w:pos="1461"/>
          <w:tab w:val="left" w:pos="1463"/>
        </w:tabs>
        <w:spacing w:before="0" w:after="0" w:line="276" w:lineRule="auto"/>
        <w:ind w:left="1463" w:right="626" w:hanging="360"/>
        <w:jc w:val="left"/>
        <w:rPr>
          <w:sz w:val="22"/>
        </w:rPr>
      </w:pPr>
      <w:r>
        <w:rPr>
          <w:sz w:val="22"/>
        </w:rPr>
        <w:t>Сайт організований таким чином, щоб клієнту було зручно шукати потрібну</w:t>
      </w:r>
      <w:r>
        <w:rPr>
          <w:spacing w:val="-10"/>
          <w:sz w:val="22"/>
        </w:rPr>
        <w:t xml:space="preserve"> </w:t>
      </w:r>
      <w:r>
        <w:rPr>
          <w:sz w:val="22"/>
        </w:rPr>
        <w:t>продукцію.</w:t>
      </w:r>
      <w:r>
        <w:rPr>
          <w:spacing w:val="-10"/>
          <w:sz w:val="22"/>
        </w:rPr>
        <w:t xml:space="preserve"> </w:t>
      </w:r>
      <w:r>
        <w:rPr>
          <w:sz w:val="22"/>
        </w:rPr>
        <w:t>Просто</w:t>
      </w:r>
      <w:r>
        <w:rPr>
          <w:spacing w:val="-10"/>
          <w:sz w:val="22"/>
        </w:rPr>
        <w:t xml:space="preserve"> </w:t>
      </w:r>
      <w:r>
        <w:rPr>
          <w:sz w:val="22"/>
        </w:rPr>
        <w:t>виставте</w:t>
      </w:r>
      <w:r>
        <w:rPr>
          <w:spacing w:val="-10"/>
          <w:sz w:val="22"/>
        </w:rPr>
        <w:t xml:space="preserve"> </w:t>
      </w:r>
      <w:r>
        <w:rPr>
          <w:sz w:val="22"/>
        </w:rPr>
        <w:t>потрібні</w:t>
      </w:r>
      <w:r>
        <w:rPr>
          <w:spacing w:val="-10"/>
          <w:sz w:val="22"/>
        </w:rPr>
        <w:t xml:space="preserve"> </w:t>
      </w:r>
      <w:r>
        <w:rPr>
          <w:sz w:val="22"/>
        </w:rPr>
        <w:t>фільтри</w:t>
      </w:r>
      <w:r>
        <w:rPr>
          <w:spacing w:val="-10"/>
          <w:sz w:val="22"/>
        </w:rPr>
        <w:t xml:space="preserve"> </w:t>
      </w:r>
      <w:r>
        <w:rPr>
          <w:sz w:val="22"/>
        </w:rPr>
        <w:t>в</w:t>
      </w:r>
      <w:r>
        <w:rPr>
          <w:spacing w:val="-10"/>
          <w:sz w:val="22"/>
        </w:rPr>
        <w:t xml:space="preserve"> </w:t>
      </w:r>
      <w:r>
        <w:rPr>
          <w:sz w:val="22"/>
        </w:rPr>
        <w:t>каталозі</w:t>
      </w:r>
      <w:r>
        <w:rPr>
          <w:spacing w:val="-10"/>
          <w:sz w:val="22"/>
        </w:rPr>
        <w:t xml:space="preserve"> </w:t>
      </w:r>
      <w:r>
        <w:rPr>
          <w:sz w:val="22"/>
        </w:rPr>
        <w:t>і</w:t>
      </w:r>
      <w:r>
        <w:rPr>
          <w:spacing w:val="-10"/>
          <w:sz w:val="22"/>
        </w:rPr>
        <w:t xml:space="preserve"> </w:t>
      </w:r>
      <w:r>
        <w:rPr>
          <w:sz w:val="22"/>
        </w:rPr>
        <w:t>ви зможете відразу перейти до потрібних товарів.</w:t>
      </w:r>
    </w:p>
    <w:p w14:paraId="7FCA5578">
      <w:pPr>
        <w:pStyle w:val="7"/>
        <w:numPr>
          <w:ilvl w:val="0"/>
          <w:numId w:val="2"/>
        </w:numPr>
        <w:tabs>
          <w:tab w:val="left" w:pos="1461"/>
          <w:tab w:val="left" w:pos="1463"/>
        </w:tabs>
        <w:spacing w:before="0" w:after="0" w:line="276" w:lineRule="auto"/>
        <w:ind w:left="1463" w:right="491" w:hanging="360"/>
        <w:jc w:val="both"/>
        <w:rPr>
          <w:sz w:val="22"/>
        </w:rPr>
      </w:pPr>
      <w:r>
        <w:rPr>
          <w:sz w:val="22"/>
        </w:rPr>
        <w:t>Допоможемо</w:t>
      </w:r>
      <w:r>
        <w:rPr>
          <w:spacing w:val="-15"/>
          <w:sz w:val="22"/>
        </w:rPr>
        <w:t xml:space="preserve"> </w:t>
      </w:r>
      <w:r>
        <w:rPr>
          <w:sz w:val="22"/>
        </w:rPr>
        <w:t>підібрати</w:t>
      </w:r>
      <w:r>
        <w:rPr>
          <w:spacing w:val="-15"/>
          <w:sz w:val="22"/>
        </w:rPr>
        <w:t xml:space="preserve"> </w:t>
      </w:r>
      <w:r>
        <w:rPr>
          <w:sz w:val="22"/>
        </w:rPr>
        <w:t>альтернативу</w:t>
      </w:r>
      <w:r>
        <w:rPr>
          <w:spacing w:val="-15"/>
          <w:sz w:val="22"/>
        </w:rPr>
        <w:t xml:space="preserve"> </w:t>
      </w:r>
      <w:r>
        <w:rPr>
          <w:sz w:val="22"/>
        </w:rPr>
        <w:t>товару,</w:t>
      </w:r>
      <w:r>
        <w:rPr>
          <w:spacing w:val="-15"/>
          <w:sz w:val="22"/>
        </w:rPr>
        <w:t xml:space="preserve"> </w:t>
      </w:r>
      <w:r>
        <w:rPr>
          <w:sz w:val="22"/>
        </w:rPr>
        <w:t>якого</w:t>
      </w:r>
      <w:r>
        <w:rPr>
          <w:spacing w:val="-15"/>
          <w:sz w:val="22"/>
        </w:rPr>
        <w:t xml:space="preserve"> </w:t>
      </w:r>
      <w:r>
        <w:rPr>
          <w:sz w:val="22"/>
        </w:rPr>
        <w:t>на</w:t>
      </w:r>
      <w:r>
        <w:rPr>
          <w:spacing w:val="-15"/>
          <w:sz w:val="22"/>
        </w:rPr>
        <w:t xml:space="preserve"> </w:t>
      </w:r>
      <w:r>
        <w:rPr>
          <w:sz w:val="22"/>
        </w:rPr>
        <w:t>момент</w:t>
      </w:r>
      <w:r>
        <w:rPr>
          <w:spacing w:val="-15"/>
          <w:sz w:val="22"/>
        </w:rPr>
        <w:t xml:space="preserve"> </w:t>
      </w:r>
      <w:r>
        <w:rPr>
          <w:sz w:val="22"/>
        </w:rPr>
        <w:t>покупки немає</w:t>
      </w:r>
      <w:r>
        <w:rPr>
          <w:spacing w:val="-5"/>
          <w:sz w:val="22"/>
        </w:rPr>
        <w:t xml:space="preserve"> </w:t>
      </w:r>
      <w:r>
        <w:rPr>
          <w:sz w:val="22"/>
        </w:rPr>
        <w:t>в</w:t>
      </w:r>
      <w:r>
        <w:rPr>
          <w:spacing w:val="-5"/>
          <w:sz w:val="22"/>
        </w:rPr>
        <w:t xml:space="preserve"> </w:t>
      </w:r>
      <w:r>
        <w:rPr>
          <w:sz w:val="22"/>
        </w:rPr>
        <w:t>наявності.</w:t>
      </w:r>
      <w:r>
        <w:rPr>
          <w:spacing w:val="-5"/>
          <w:sz w:val="22"/>
        </w:rPr>
        <w:t xml:space="preserve"> </w:t>
      </w:r>
      <w:r>
        <w:rPr>
          <w:sz w:val="22"/>
        </w:rPr>
        <w:t>Асортимент</w:t>
      </w:r>
      <w:r>
        <w:rPr>
          <w:spacing w:val="-5"/>
          <w:sz w:val="22"/>
        </w:rPr>
        <w:t xml:space="preserve"> </w:t>
      </w:r>
      <w:r>
        <w:rPr>
          <w:sz w:val="22"/>
        </w:rPr>
        <w:t>компанії</w:t>
      </w:r>
      <w:r>
        <w:rPr>
          <w:spacing w:val="-5"/>
          <w:sz w:val="22"/>
        </w:rPr>
        <w:t xml:space="preserve"> </w:t>
      </w:r>
      <w:r>
        <w:rPr>
          <w:sz w:val="22"/>
        </w:rPr>
        <w:t>дозволяє</w:t>
      </w:r>
      <w:r>
        <w:rPr>
          <w:spacing w:val="-5"/>
          <w:sz w:val="22"/>
        </w:rPr>
        <w:t xml:space="preserve"> </w:t>
      </w:r>
      <w:r>
        <w:rPr>
          <w:sz w:val="22"/>
        </w:rPr>
        <w:t>знайти</w:t>
      </w:r>
      <w:r>
        <w:rPr>
          <w:spacing w:val="-5"/>
          <w:sz w:val="22"/>
        </w:rPr>
        <w:t xml:space="preserve"> </w:t>
      </w:r>
      <w:r>
        <w:rPr>
          <w:sz w:val="22"/>
        </w:rPr>
        <w:t>гідну</w:t>
      </w:r>
      <w:r>
        <w:rPr>
          <w:spacing w:val="-5"/>
          <w:sz w:val="22"/>
        </w:rPr>
        <w:t xml:space="preserve"> </w:t>
      </w:r>
      <w:r>
        <w:rPr>
          <w:sz w:val="22"/>
        </w:rPr>
        <w:t>заміну потрібного вам приладу.</w:t>
      </w:r>
    </w:p>
    <w:p w14:paraId="1096B16B">
      <w:pPr>
        <w:pStyle w:val="5"/>
        <w:spacing w:line="276" w:lineRule="auto"/>
        <w:ind w:firstLine="720"/>
      </w:pPr>
      <w:r>
        <w:t>Переходьте</w:t>
      </w:r>
      <w:r>
        <w:rPr>
          <w:spacing w:val="-12"/>
        </w:rPr>
        <w:t xml:space="preserve"> </w:t>
      </w:r>
      <w:r>
        <w:t>на</w:t>
      </w:r>
      <w:r>
        <w:rPr>
          <w:spacing w:val="-12"/>
        </w:rPr>
        <w:t xml:space="preserve"> </w:t>
      </w:r>
      <w:r>
        <w:t>сторінку</w:t>
      </w:r>
      <w:r>
        <w:rPr>
          <w:spacing w:val="-12"/>
        </w:rPr>
        <w:t xml:space="preserve"> </w:t>
      </w:r>
      <w:r>
        <w:t>«»</w:t>
      </w:r>
      <w:r>
        <w:rPr>
          <w:spacing w:val="-12"/>
        </w:rPr>
        <w:t xml:space="preserve"> </w:t>
      </w:r>
      <w:r>
        <w:t>в</w:t>
      </w:r>
      <w:r>
        <w:rPr>
          <w:spacing w:val="-12"/>
        </w:rPr>
        <w:t xml:space="preserve"> </w:t>
      </w:r>
      <w:r>
        <w:t>інтернеті</w:t>
      </w:r>
      <w:r>
        <w:rPr>
          <w:spacing w:val="-12"/>
        </w:rPr>
        <w:t xml:space="preserve"> </w:t>
      </w:r>
      <w:r>
        <w:t>і</w:t>
      </w:r>
      <w:r>
        <w:rPr>
          <w:spacing w:val="-12"/>
        </w:rPr>
        <w:t xml:space="preserve"> </w:t>
      </w:r>
      <w:r>
        <w:t>замовляйте</w:t>
      </w:r>
      <w:r>
        <w:rPr>
          <w:spacing w:val="-12"/>
        </w:rPr>
        <w:t xml:space="preserve"> </w:t>
      </w:r>
      <w:r>
        <w:t>необхідну</w:t>
      </w:r>
      <w:r>
        <w:rPr>
          <w:spacing w:val="-12"/>
        </w:rPr>
        <w:t xml:space="preserve"> </w:t>
      </w:r>
      <w:r>
        <w:t>вам сантехніку за доступними цінами від надійних брендів. Для комфорту клієнтів пропонуємо систему знижок і акції, які дозволяють придбати товар ще дешевше.</w:t>
      </w:r>
    </w:p>
    <w:p w14:paraId="602E7A83">
      <w:pPr>
        <w:pStyle w:val="5"/>
      </w:pPr>
      <w:r>
        <w:t>Звертайтеся,</w:t>
      </w:r>
      <w:r>
        <w:rPr>
          <w:spacing w:val="-14"/>
        </w:rPr>
        <w:t xml:space="preserve"> </w:t>
      </w:r>
      <w:r>
        <w:t>будемо</w:t>
      </w:r>
      <w:r>
        <w:rPr>
          <w:spacing w:val="-12"/>
        </w:rPr>
        <w:t xml:space="preserve"> </w:t>
      </w:r>
      <w:r>
        <w:t>раді</w:t>
      </w:r>
      <w:r>
        <w:rPr>
          <w:spacing w:val="-12"/>
        </w:rPr>
        <w:t xml:space="preserve"> </w:t>
      </w:r>
      <w:r>
        <w:t>новому</w:t>
      </w:r>
      <w:r>
        <w:rPr>
          <w:spacing w:val="-12"/>
        </w:rPr>
        <w:t xml:space="preserve"> </w:t>
      </w:r>
      <w:r>
        <w:rPr>
          <w:spacing w:val="-2"/>
        </w:rPr>
        <w:t>клієнту.</w:t>
      </w:r>
    </w:p>
    <w:p w14:paraId="39274439">
      <w:pPr>
        <w:pStyle w:val="5"/>
        <w:spacing w:before="75"/>
        <w:ind w:left="0"/>
      </w:pPr>
    </w:p>
    <w:p w14:paraId="63C2609C">
      <w:pPr>
        <w:pStyle w:val="5"/>
        <w:ind w:left="0"/>
      </w:pPr>
    </w:p>
    <w:p w14:paraId="21DCAD93">
      <w:pPr>
        <w:pStyle w:val="5"/>
        <w:spacing w:before="113"/>
        <w:ind w:left="0"/>
      </w:pPr>
    </w:p>
    <w:p w14:paraId="59BDE260">
      <w:pPr>
        <w:pStyle w:val="2"/>
        <w:spacing w:line="276" w:lineRule="auto"/>
        <w:ind w:left="23" w:right="145" w:firstLine="720"/>
      </w:pPr>
      <w:r>
        <w:t>Декілька</w:t>
      </w:r>
      <w:r>
        <w:rPr>
          <w:spacing w:val="-9"/>
        </w:rPr>
        <w:t xml:space="preserve"> </w:t>
      </w:r>
      <w:r>
        <w:t>видів</w:t>
      </w:r>
      <w:r>
        <w:rPr>
          <w:spacing w:val="-9"/>
        </w:rPr>
        <w:t xml:space="preserve"> </w:t>
      </w:r>
      <w:r>
        <w:t>сантехнічного</w:t>
      </w:r>
      <w:r>
        <w:rPr>
          <w:spacing w:val="-9"/>
        </w:rPr>
        <w:t xml:space="preserve"> </w:t>
      </w:r>
      <w:r>
        <w:t>обладнання</w:t>
      </w:r>
      <w:r>
        <w:rPr>
          <w:spacing w:val="-9"/>
        </w:rPr>
        <w:t xml:space="preserve"> </w:t>
      </w:r>
      <w:r>
        <w:t>та</w:t>
      </w:r>
      <w:r>
        <w:rPr>
          <w:spacing w:val="-9"/>
        </w:rPr>
        <w:t xml:space="preserve"> </w:t>
      </w:r>
      <w:r>
        <w:t>деталей</w:t>
      </w:r>
      <w:r>
        <w:rPr>
          <w:spacing w:val="-9"/>
        </w:rPr>
        <w:t xml:space="preserve"> </w:t>
      </w:r>
      <w:r>
        <w:t>для</w:t>
      </w:r>
      <w:r>
        <w:rPr>
          <w:spacing w:val="-9"/>
        </w:rPr>
        <w:t xml:space="preserve"> </w:t>
      </w:r>
      <w:r>
        <w:t>системи опалення від інтернет-магазину «»</w:t>
      </w:r>
    </w:p>
    <w:p w14:paraId="5124A202">
      <w:pPr>
        <w:pStyle w:val="5"/>
        <w:spacing w:line="276" w:lineRule="auto"/>
        <w:ind w:firstLine="720"/>
      </w:pPr>
      <w:r>
        <w:t>Наближення</w:t>
      </w:r>
      <w:r>
        <w:rPr>
          <w:spacing w:val="-10"/>
        </w:rPr>
        <w:t xml:space="preserve"> </w:t>
      </w:r>
      <w:r>
        <w:t>холодів</w:t>
      </w:r>
      <w:r>
        <w:rPr>
          <w:spacing w:val="-10"/>
        </w:rPr>
        <w:t xml:space="preserve"> </w:t>
      </w:r>
      <w:r>
        <w:t>означає</w:t>
      </w:r>
      <w:r>
        <w:rPr>
          <w:spacing w:val="-10"/>
        </w:rPr>
        <w:t xml:space="preserve"> </w:t>
      </w:r>
      <w:r>
        <w:t>ревізію</w:t>
      </w:r>
      <w:r>
        <w:rPr>
          <w:spacing w:val="-10"/>
        </w:rPr>
        <w:t xml:space="preserve"> </w:t>
      </w:r>
      <w:r>
        <w:t>системи</w:t>
      </w:r>
      <w:r>
        <w:rPr>
          <w:spacing w:val="-10"/>
        </w:rPr>
        <w:t xml:space="preserve"> </w:t>
      </w:r>
      <w:r>
        <w:t>опалення.</w:t>
      </w:r>
      <w:r>
        <w:rPr>
          <w:spacing w:val="-10"/>
        </w:rPr>
        <w:t xml:space="preserve"> </w:t>
      </w:r>
      <w:r>
        <w:t>Необхідно</w:t>
      </w:r>
      <w:r>
        <w:rPr>
          <w:spacing w:val="-10"/>
        </w:rPr>
        <w:t xml:space="preserve"> </w:t>
      </w:r>
      <w:r>
        <w:t>перевірити</w:t>
      </w:r>
      <w:r>
        <w:rPr>
          <w:spacing w:val="-10"/>
        </w:rPr>
        <w:t xml:space="preserve"> </w:t>
      </w:r>
      <w:r>
        <w:t>її справність, замінити деталі або зовсім всю систему, щоб зустріти морози з хорошею подачею тепла. Регулююча та запірна арматура, радіатори, труби опалювальні і для теплої підлоги — все це потрібно купити вже зараз.</w:t>
      </w:r>
    </w:p>
    <w:p w14:paraId="56EA7B80">
      <w:pPr>
        <w:pStyle w:val="5"/>
        <w:spacing w:line="276" w:lineRule="auto"/>
        <w:ind w:firstLine="720"/>
      </w:pPr>
      <w:r>
        <w:t>Дану сантехніку і комплектуючі можна купити в будь-якому спеціалізованому магазині,</w:t>
      </w:r>
      <w:r>
        <w:rPr>
          <w:spacing w:val="-8"/>
        </w:rPr>
        <w:t xml:space="preserve"> </w:t>
      </w:r>
      <w:r>
        <w:t>але</w:t>
      </w:r>
      <w:r>
        <w:rPr>
          <w:spacing w:val="-8"/>
        </w:rPr>
        <w:t xml:space="preserve"> </w:t>
      </w:r>
      <w:r>
        <w:t>краще</w:t>
      </w:r>
      <w:r>
        <w:rPr>
          <w:spacing w:val="-8"/>
        </w:rPr>
        <w:t xml:space="preserve"> </w:t>
      </w:r>
      <w:r>
        <w:t>всього</w:t>
      </w:r>
      <w:r>
        <w:rPr>
          <w:spacing w:val="-8"/>
        </w:rPr>
        <w:t xml:space="preserve"> </w:t>
      </w:r>
      <w:r>
        <w:t>підійти</w:t>
      </w:r>
      <w:r>
        <w:rPr>
          <w:spacing w:val="-8"/>
        </w:rPr>
        <w:t xml:space="preserve"> </w:t>
      </w:r>
      <w:r>
        <w:t>до</w:t>
      </w:r>
      <w:r>
        <w:rPr>
          <w:spacing w:val="-8"/>
        </w:rPr>
        <w:t xml:space="preserve"> </w:t>
      </w:r>
      <w:r>
        <w:t>їх</w:t>
      </w:r>
      <w:r>
        <w:rPr>
          <w:spacing w:val="-8"/>
        </w:rPr>
        <w:t xml:space="preserve"> </w:t>
      </w:r>
      <w:r>
        <w:t>придбання</w:t>
      </w:r>
      <w:r>
        <w:rPr>
          <w:spacing w:val="-8"/>
        </w:rPr>
        <w:t xml:space="preserve"> </w:t>
      </w:r>
      <w:r>
        <w:t>ретельно.</w:t>
      </w:r>
      <w:r>
        <w:rPr>
          <w:spacing w:val="-8"/>
        </w:rPr>
        <w:t xml:space="preserve"> </w:t>
      </w:r>
      <w:r>
        <w:t>Вибирайте</w:t>
      </w:r>
      <w:r>
        <w:rPr>
          <w:spacing w:val="-8"/>
        </w:rPr>
        <w:t xml:space="preserve"> </w:t>
      </w:r>
      <w:r>
        <w:t>компанії,</w:t>
      </w:r>
      <w:r>
        <w:rPr>
          <w:spacing w:val="-8"/>
        </w:rPr>
        <w:t xml:space="preserve"> </w:t>
      </w:r>
      <w:r>
        <w:t>які</w:t>
      </w:r>
    </w:p>
    <w:p w14:paraId="076EB597">
      <w:pPr>
        <w:pStyle w:val="5"/>
        <w:spacing w:after="0" w:line="276" w:lineRule="auto"/>
        <w:sectPr>
          <w:pgSz w:w="11920" w:h="16840"/>
          <w:pgMar w:top="1360" w:right="1417" w:bottom="280" w:left="1417" w:header="720" w:footer="720" w:gutter="0"/>
          <w:cols w:space="720" w:num="1"/>
        </w:sectPr>
      </w:pPr>
    </w:p>
    <w:p w14:paraId="151C7D2B">
      <w:pPr>
        <w:pStyle w:val="5"/>
        <w:spacing w:before="80" w:line="276" w:lineRule="auto"/>
      </w:pPr>
      <w:r>
        <w:t>можуть</w:t>
      </w:r>
      <w:r>
        <w:rPr>
          <w:spacing w:val="-6"/>
        </w:rPr>
        <w:t xml:space="preserve"> </w:t>
      </w:r>
      <w:r>
        <w:t>запропонувати</w:t>
      </w:r>
      <w:r>
        <w:rPr>
          <w:spacing w:val="-6"/>
        </w:rPr>
        <w:t xml:space="preserve"> </w:t>
      </w:r>
      <w:r>
        <w:t>крім</w:t>
      </w:r>
      <w:r>
        <w:rPr>
          <w:spacing w:val="-6"/>
        </w:rPr>
        <w:t xml:space="preserve"> </w:t>
      </w:r>
      <w:r>
        <w:t>великого</w:t>
      </w:r>
      <w:r>
        <w:rPr>
          <w:spacing w:val="-6"/>
        </w:rPr>
        <w:t xml:space="preserve"> </w:t>
      </w:r>
      <w:r>
        <w:t>вибору</w:t>
      </w:r>
      <w:r>
        <w:rPr>
          <w:spacing w:val="-6"/>
        </w:rPr>
        <w:t xml:space="preserve"> </w:t>
      </w:r>
      <w:r>
        <w:t>продукції</w:t>
      </w:r>
      <w:r>
        <w:rPr>
          <w:spacing w:val="-6"/>
        </w:rPr>
        <w:t xml:space="preserve"> </w:t>
      </w:r>
      <w:r>
        <w:t>ще</w:t>
      </w:r>
      <w:r>
        <w:rPr>
          <w:spacing w:val="-6"/>
        </w:rPr>
        <w:t xml:space="preserve"> </w:t>
      </w:r>
      <w:r>
        <w:t>й</w:t>
      </w:r>
      <w:r>
        <w:rPr>
          <w:spacing w:val="-6"/>
        </w:rPr>
        <w:t xml:space="preserve"> </w:t>
      </w:r>
      <w:r>
        <w:t>її</w:t>
      </w:r>
      <w:r>
        <w:rPr>
          <w:spacing w:val="-6"/>
        </w:rPr>
        <w:t xml:space="preserve"> </w:t>
      </w:r>
      <w:r>
        <w:t>високу</w:t>
      </w:r>
      <w:r>
        <w:rPr>
          <w:spacing w:val="-6"/>
        </w:rPr>
        <w:t xml:space="preserve"> </w:t>
      </w:r>
      <w:r>
        <w:t>якість.</w:t>
      </w:r>
      <w:r>
        <w:rPr>
          <w:spacing w:val="-6"/>
        </w:rPr>
        <w:t xml:space="preserve"> </w:t>
      </w:r>
      <w:r>
        <w:t>Наприклад, труби повинні витримати подачу гарячої води і забезпечити багаторічне користування.</w:t>
      </w:r>
    </w:p>
    <w:p w14:paraId="07E8F3DF">
      <w:pPr>
        <w:pStyle w:val="5"/>
        <w:spacing w:line="276" w:lineRule="auto"/>
        <w:ind w:right="49" w:firstLine="720"/>
      </w:pPr>
      <w:r>
        <w:t>До</w:t>
      </w:r>
      <w:r>
        <w:rPr>
          <w:spacing w:val="-4"/>
        </w:rPr>
        <w:t xml:space="preserve"> </w:t>
      </w:r>
      <w:r>
        <w:t>таких</w:t>
      </w:r>
      <w:r>
        <w:rPr>
          <w:spacing w:val="-4"/>
        </w:rPr>
        <w:t xml:space="preserve"> </w:t>
      </w:r>
      <w:r>
        <w:t>компаній</w:t>
      </w:r>
      <w:r>
        <w:rPr>
          <w:spacing w:val="-4"/>
        </w:rPr>
        <w:t xml:space="preserve"> </w:t>
      </w:r>
      <w:r>
        <w:t>належить</w:t>
      </w:r>
      <w:r>
        <w:rPr>
          <w:spacing w:val="-4"/>
        </w:rPr>
        <w:t xml:space="preserve"> </w:t>
      </w:r>
      <w:r>
        <w:rPr>
          <w:b/>
        </w:rPr>
        <w:t>«»</w:t>
      </w:r>
      <w:r>
        <w:t>.</w:t>
      </w:r>
      <w:r>
        <w:rPr>
          <w:spacing w:val="-4"/>
        </w:rPr>
        <w:t xml:space="preserve"> </w:t>
      </w:r>
      <w:r>
        <w:t>Це</w:t>
      </w:r>
      <w:r>
        <w:rPr>
          <w:spacing w:val="-4"/>
        </w:rPr>
        <w:t xml:space="preserve"> </w:t>
      </w:r>
      <w:r>
        <w:rPr>
          <w:b/>
        </w:rPr>
        <w:t>магазин</w:t>
      </w:r>
      <w:r>
        <w:rPr>
          <w:b/>
          <w:spacing w:val="-4"/>
        </w:rPr>
        <w:t xml:space="preserve"> </w:t>
      </w:r>
      <w:r>
        <w:rPr>
          <w:b/>
        </w:rPr>
        <w:t>сантехніки</w:t>
      </w:r>
      <w:r>
        <w:t>,</w:t>
      </w:r>
      <w:r>
        <w:rPr>
          <w:spacing w:val="-4"/>
        </w:rPr>
        <w:t xml:space="preserve"> </w:t>
      </w:r>
      <w:r>
        <w:t>в</w:t>
      </w:r>
      <w:r>
        <w:rPr>
          <w:spacing w:val="-4"/>
        </w:rPr>
        <w:t xml:space="preserve"> </w:t>
      </w:r>
      <w:r>
        <w:t>якому</w:t>
      </w:r>
      <w:r>
        <w:rPr>
          <w:spacing w:val="-4"/>
        </w:rPr>
        <w:t xml:space="preserve"> </w:t>
      </w:r>
      <w:r>
        <w:t>ви знайдете</w:t>
      </w:r>
      <w:r>
        <w:rPr>
          <w:spacing w:val="-6"/>
        </w:rPr>
        <w:t xml:space="preserve"> </w:t>
      </w:r>
      <w:r>
        <w:t>все</w:t>
      </w:r>
      <w:r>
        <w:rPr>
          <w:spacing w:val="-6"/>
        </w:rPr>
        <w:t xml:space="preserve"> </w:t>
      </w:r>
      <w:r>
        <w:t>необхідне</w:t>
      </w:r>
      <w:r>
        <w:rPr>
          <w:spacing w:val="-6"/>
        </w:rPr>
        <w:t xml:space="preserve"> </w:t>
      </w:r>
      <w:r>
        <w:t>для</w:t>
      </w:r>
      <w:r>
        <w:rPr>
          <w:spacing w:val="-6"/>
        </w:rPr>
        <w:t xml:space="preserve"> </w:t>
      </w:r>
      <w:r>
        <w:t>організації</w:t>
      </w:r>
      <w:r>
        <w:rPr>
          <w:spacing w:val="-6"/>
        </w:rPr>
        <w:t xml:space="preserve"> </w:t>
      </w:r>
      <w:r>
        <w:t>опалювальної</w:t>
      </w:r>
      <w:r>
        <w:rPr>
          <w:spacing w:val="-6"/>
        </w:rPr>
        <w:t xml:space="preserve"> </w:t>
      </w:r>
      <w:r>
        <w:t>системи</w:t>
      </w:r>
      <w:r>
        <w:rPr>
          <w:spacing w:val="-6"/>
        </w:rPr>
        <w:t xml:space="preserve"> </w:t>
      </w:r>
      <w:r>
        <w:t>і</w:t>
      </w:r>
      <w:r>
        <w:rPr>
          <w:spacing w:val="-6"/>
        </w:rPr>
        <w:t xml:space="preserve"> </w:t>
      </w:r>
      <w:r>
        <w:t>не</w:t>
      </w:r>
      <w:r>
        <w:rPr>
          <w:spacing w:val="-6"/>
        </w:rPr>
        <w:t xml:space="preserve"> </w:t>
      </w:r>
      <w:r>
        <w:t>тільки.</w:t>
      </w:r>
      <w:r>
        <w:rPr>
          <w:spacing w:val="-6"/>
        </w:rPr>
        <w:t xml:space="preserve"> </w:t>
      </w:r>
      <w:r>
        <w:t>Ми</w:t>
      </w:r>
      <w:r>
        <w:rPr>
          <w:spacing w:val="-6"/>
        </w:rPr>
        <w:t xml:space="preserve"> </w:t>
      </w:r>
      <w:r>
        <w:t>працюємо з надійними українськими і європейськими брендами сантехнічного обладнання та гарантуємо високу міцність продукції. Сантехніка прослужить вам довго і буде ефективно опалювати приміщення.</w:t>
      </w:r>
    </w:p>
    <w:p w14:paraId="57C0DAE6">
      <w:pPr>
        <w:pStyle w:val="2"/>
      </w:pPr>
      <w:r>
        <w:t>Які</w:t>
      </w:r>
      <w:r>
        <w:rPr>
          <w:spacing w:val="-12"/>
        </w:rPr>
        <w:t xml:space="preserve"> </w:t>
      </w:r>
      <w:r>
        <w:t>види</w:t>
      </w:r>
      <w:r>
        <w:rPr>
          <w:spacing w:val="-9"/>
        </w:rPr>
        <w:t xml:space="preserve"> </w:t>
      </w:r>
      <w:r>
        <w:t>приладів</w:t>
      </w:r>
      <w:r>
        <w:rPr>
          <w:spacing w:val="-9"/>
        </w:rPr>
        <w:t xml:space="preserve"> </w:t>
      </w:r>
      <w:r>
        <w:t>і</w:t>
      </w:r>
      <w:r>
        <w:rPr>
          <w:spacing w:val="-9"/>
        </w:rPr>
        <w:t xml:space="preserve"> </w:t>
      </w:r>
      <w:r>
        <w:t>комплектуючих</w:t>
      </w:r>
      <w:r>
        <w:rPr>
          <w:spacing w:val="-9"/>
        </w:rPr>
        <w:t xml:space="preserve"> </w:t>
      </w:r>
      <w:r>
        <w:t>для</w:t>
      </w:r>
      <w:r>
        <w:rPr>
          <w:spacing w:val="-9"/>
        </w:rPr>
        <w:t xml:space="preserve"> </w:t>
      </w:r>
      <w:r>
        <w:t>обігріву</w:t>
      </w:r>
      <w:r>
        <w:rPr>
          <w:spacing w:val="-9"/>
        </w:rPr>
        <w:t xml:space="preserve"> </w:t>
      </w:r>
      <w:r>
        <w:t>будинку</w:t>
      </w:r>
      <w:r>
        <w:rPr>
          <w:spacing w:val="-9"/>
        </w:rPr>
        <w:t xml:space="preserve"> </w:t>
      </w:r>
      <w:r>
        <w:t>пропонують</w:t>
      </w:r>
      <w:r>
        <w:rPr>
          <w:spacing w:val="-9"/>
        </w:rPr>
        <w:t xml:space="preserve"> </w:t>
      </w:r>
      <w:r>
        <w:rPr>
          <w:spacing w:val="-10"/>
        </w:rPr>
        <w:t>в</w:t>
      </w:r>
    </w:p>
    <w:p w14:paraId="2B87DD12">
      <w:pPr>
        <w:spacing w:before="38"/>
        <w:ind w:left="23" w:right="0" w:firstLine="0"/>
        <w:jc w:val="left"/>
        <w:rPr>
          <w:b/>
          <w:sz w:val="22"/>
        </w:rPr>
      </w:pPr>
      <w:r>
        <w:rPr>
          <w:b/>
          <w:spacing w:val="-2"/>
          <w:sz w:val="22"/>
        </w:rPr>
        <w:t>«»</w:t>
      </w:r>
    </w:p>
    <w:p w14:paraId="777AD8B3">
      <w:pPr>
        <w:pStyle w:val="5"/>
        <w:spacing w:before="38" w:line="276" w:lineRule="auto"/>
        <w:ind w:firstLine="720"/>
      </w:pPr>
      <w:r>
        <w:t>Для</w:t>
      </w:r>
      <w:r>
        <w:rPr>
          <w:spacing w:val="-13"/>
        </w:rPr>
        <w:t xml:space="preserve"> </w:t>
      </w:r>
      <w:r>
        <w:t>того,</w:t>
      </w:r>
      <w:r>
        <w:rPr>
          <w:spacing w:val="-13"/>
        </w:rPr>
        <w:t xml:space="preserve"> </w:t>
      </w:r>
      <w:r>
        <w:t>щоб</w:t>
      </w:r>
      <w:r>
        <w:rPr>
          <w:spacing w:val="-13"/>
        </w:rPr>
        <w:t xml:space="preserve"> </w:t>
      </w:r>
      <w:r>
        <w:t>покупці</w:t>
      </w:r>
      <w:r>
        <w:rPr>
          <w:spacing w:val="-13"/>
        </w:rPr>
        <w:t xml:space="preserve"> </w:t>
      </w:r>
      <w:r>
        <w:t>змогли</w:t>
      </w:r>
      <w:r>
        <w:rPr>
          <w:spacing w:val="-13"/>
        </w:rPr>
        <w:t xml:space="preserve"> </w:t>
      </w:r>
      <w:r>
        <w:t>забезпечити</w:t>
      </w:r>
      <w:r>
        <w:rPr>
          <w:spacing w:val="-13"/>
        </w:rPr>
        <w:t xml:space="preserve"> </w:t>
      </w:r>
      <w:r>
        <w:t>хороше</w:t>
      </w:r>
      <w:r>
        <w:rPr>
          <w:spacing w:val="-13"/>
        </w:rPr>
        <w:t xml:space="preserve"> </w:t>
      </w:r>
      <w:r>
        <w:t>теплопостачання</w:t>
      </w:r>
      <w:r>
        <w:rPr>
          <w:spacing w:val="-13"/>
        </w:rPr>
        <w:t xml:space="preserve"> </w:t>
      </w:r>
      <w:r>
        <w:t>в</w:t>
      </w:r>
      <w:r>
        <w:rPr>
          <w:spacing w:val="-13"/>
        </w:rPr>
        <w:t xml:space="preserve"> </w:t>
      </w:r>
      <w:r>
        <w:t>будинку, наш магазин сантехніки готовий запропонувати таку продукцію:</w:t>
      </w:r>
    </w:p>
    <w:p w14:paraId="709603B2">
      <w:pPr>
        <w:pStyle w:val="7"/>
        <w:numPr>
          <w:ilvl w:val="0"/>
          <w:numId w:val="3"/>
        </w:numPr>
        <w:tabs>
          <w:tab w:val="left" w:pos="1461"/>
          <w:tab w:val="left" w:pos="1463"/>
        </w:tabs>
        <w:spacing w:before="0" w:after="0" w:line="276" w:lineRule="auto"/>
        <w:ind w:left="1463" w:right="369" w:hanging="360"/>
        <w:jc w:val="left"/>
        <w:rPr>
          <w:sz w:val="22"/>
        </w:rPr>
      </w:pPr>
      <w:r>
        <w:rPr>
          <w:sz w:val="22"/>
        </w:rPr>
        <w:t>Радіатори: сталеві моноблочні, секційні та біметалічні. Також, у нас можна</w:t>
      </w:r>
      <w:r>
        <w:rPr>
          <w:spacing w:val="-7"/>
          <w:sz w:val="22"/>
        </w:rPr>
        <w:t xml:space="preserve"> </w:t>
      </w:r>
      <w:r>
        <w:rPr>
          <w:sz w:val="22"/>
        </w:rPr>
        <w:t>купити</w:t>
      </w:r>
      <w:r>
        <w:rPr>
          <w:spacing w:val="-7"/>
          <w:sz w:val="22"/>
        </w:rPr>
        <w:t xml:space="preserve"> </w:t>
      </w:r>
      <w:r>
        <w:rPr>
          <w:sz w:val="22"/>
        </w:rPr>
        <w:t>сушарки</w:t>
      </w:r>
      <w:r>
        <w:rPr>
          <w:spacing w:val="-7"/>
          <w:sz w:val="22"/>
        </w:rPr>
        <w:t xml:space="preserve"> </w:t>
      </w:r>
      <w:r>
        <w:rPr>
          <w:sz w:val="22"/>
        </w:rPr>
        <w:t>та</w:t>
      </w:r>
      <w:r>
        <w:rPr>
          <w:spacing w:val="-7"/>
          <w:sz w:val="22"/>
        </w:rPr>
        <w:t xml:space="preserve"> </w:t>
      </w:r>
      <w:r>
        <w:rPr>
          <w:sz w:val="22"/>
        </w:rPr>
        <w:t>запчастини</w:t>
      </w:r>
      <w:r>
        <w:rPr>
          <w:spacing w:val="-7"/>
          <w:sz w:val="22"/>
        </w:rPr>
        <w:t xml:space="preserve"> </w:t>
      </w:r>
      <w:r>
        <w:rPr>
          <w:sz w:val="22"/>
        </w:rPr>
        <w:t>для</w:t>
      </w:r>
      <w:r>
        <w:rPr>
          <w:spacing w:val="-7"/>
          <w:sz w:val="22"/>
        </w:rPr>
        <w:t xml:space="preserve"> </w:t>
      </w:r>
      <w:r>
        <w:rPr>
          <w:sz w:val="22"/>
        </w:rPr>
        <w:t>радіаторів:</w:t>
      </w:r>
      <w:r>
        <w:rPr>
          <w:spacing w:val="-7"/>
          <w:sz w:val="22"/>
        </w:rPr>
        <w:t xml:space="preserve"> </w:t>
      </w:r>
      <w:r>
        <w:rPr>
          <w:sz w:val="22"/>
        </w:rPr>
        <w:t>крани,</w:t>
      </w:r>
      <w:r>
        <w:rPr>
          <w:spacing w:val="-7"/>
          <w:sz w:val="22"/>
        </w:rPr>
        <w:t xml:space="preserve"> </w:t>
      </w:r>
      <w:r>
        <w:rPr>
          <w:sz w:val="22"/>
        </w:rPr>
        <w:t>кріплення, ремонтні комплекти, термостатичні прилади та вузли підключення.</w:t>
      </w:r>
    </w:p>
    <w:p w14:paraId="540F5D01">
      <w:pPr>
        <w:pStyle w:val="7"/>
        <w:numPr>
          <w:ilvl w:val="0"/>
          <w:numId w:val="3"/>
        </w:numPr>
        <w:tabs>
          <w:tab w:val="left" w:pos="1461"/>
          <w:tab w:val="left" w:pos="1463"/>
        </w:tabs>
        <w:spacing w:before="0" w:after="0" w:line="276" w:lineRule="auto"/>
        <w:ind w:left="1463" w:right="671" w:hanging="360"/>
        <w:jc w:val="left"/>
        <w:rPr>
          <w:sz w:val="22"/>
        </w:rPr>
      </w:pPr>
      <w:r>
        <w:rPr>
          <w:sz w:val="22"/>
        </w:rPr>
        <w:t>Арматура:</w:t>
      </w:r>
      <w:r>
        <w:rPr>
          <w:spacing w:val="-1"/>
          <w:sz w:val="22"/>
        </w:rPr>
        <w:t xml:space="preserve"> </w:t>
      </w:r>
      <w:r>
        <w:rPr>
          <w:sz w:val="22"/>
        </w:rPr>
        <w:t>унібокси</w:t>
      </w:r>
      <w:r>
        <w:rPr>
          <w:spacing w:val="-1"/>
          <w:sz w:val="22"/>
        </w:rPr>
        <w:t xml:space="preserve"> </w:t>
      </w:r>
      <w:r>
        <w:rPr>
          <w:sz w:val="22"/>
        </w:rPr>
        <w:t>для</w:t>
      </w:r>
      <w:r>
        <w:rPr>
          <w:spacing w:val="-1"/>
          <w:sz w:val="22"/>
        </w:rPr>
        <w:t xml:space="preserve"> </w:t>
      </w:r>
      <w:r>
        <w:rPr>
          <w:sz w:val="22"/>
        </w:rPr>
        <w:t>теплої</w:t>
      </w:r>
      <w:r>
        <w:rPr>
          <w:spacing w:val="-1"/>
          <w:sz w:val="22"/>
        </w:rPr>
        <w:t xml:space="preserve"> </w:t>
      </w:r>
      <w:r>
        <w:rPr>
          <w:sz w:val="22"/>
        </w:rPr>
        <w:t>підлоги,</w:t>
      </w:r>
      <w:r>
        <w:rPr>
          <w:spacing w:val="-1"/>
          <w:sz w:val="22"/>
        </w:rPr>
        <w:t xml:space="preserve"> </w:t>
      </w:r>
      <w:r>
        <w:rPr>
          <w:sz w:val="22"/>
        </w:rPr>
        <w:t>редуктори</w:t>
      </w:r>
      <w:r>
        <w:rPr>
          <w:spacing w:val="-1"/>
          <w:sz w:val="22"/>
        </w:rPr>
        <w:t xml:space="preserve"> </w:t>
      </w:r>
      <w:r>
        <w:rPr>
          <w:sz w:val="22"/>
        </w:rPr>
        <w:t>тиску,</w:t>
      </w:r>
      <w:r>
        <w:rPr>
          <w:spacing w:val="-1"/>
          <w:sz w:val="22"/>
        </w:rPr>
        <w:t xml:space="preserve"> </w:t>
      </w:r>
      <w:r>
        <w:rPr>
          <w:sz w:val="22"/>
        </w:rPr>
        <w:t>колекторні запчастини</w:t>
      </w:r>
      <w:r>
        <w:rPr>
          <w:spacing w:val="-11"/>
          <w:sz w:val="22"/>
        </w:rPr>
        <w:t xml:space="preserve"> </w:t>
      </w:r>
      <w:r>
        <w:rPr>
          <w:sz w:val="22"/>
        </w:rPr>
        <w:t>і</w:t>
      </w:r>
      <w:r>
        <w:rPr>
          <w:spacing w:val="-11"/>
          <w:sz w:val="22"/>
        </w:rPr>
        <w:t xml:space="preserve"> </w:t>
      </w:r>
      <w:r>
        <w:rPr>
          <w:sz w:val="22"/>
        </w:rPr>
        <w:t>колектори,</w:t>
      </w:r>
      <w:r>
        <w:rPr>
          <w:spacing w:val="-11"/>
          <w:sz w:val="22"/>
        </w:rPr>
        <w:t xml:space="preserve"> </w:t>
      </w:r>
      <w:r>
        <w:rPr>
          <w:sz w:val="22"/>
        </w:rPr>
        <w:t>засувки,</w:t>
      </w:r>
      <w:r>
        <w:rPr>
          <w:spacing w:val="-11"/>
          <w:sz w:val="22"/>
        </w:rPr>
        <w:t xml:space="preserve"> </w:t>
      </w:r>
      <w:r>
        <w:rPr>
          <w:sz w:val="22"/>
        </w:rPr>
        <w:t>контрольно-вимірювальні</w:t>
      </w:r>
      <w:r>
        <w:rPr>
          <w:spacing w:val="-11"/>
          <w:sz w:val="22"/>
        </w:rPr>
        <w:t xml:space="preserve"> </w:t>
      </w:r>
      <w:r>
        <w:rPr>
          <w:sz w:val="22"/>
        </w:rPr>
        <w:t>апарати, фітинги та багато іншого.</w:t>
      </w:r>
    </w:p>
    <w:p w14:paraId="4EC30383">
      <w:pPr>
        <w:pStyle w:val="7"/>
        <w:numPr>
          <w:ilvl w:val="0"/>
          <w:numId w:val="3"/>
        </w:numPr>
        <w:tabs>
          <w:tab w:val="left" w:pos="1461"/>
          <w:tab w:val="left" w:pos="1463"/>
        </w:tabs>
        <w:spacing w:before="0" w:after="0" w:line="276" w:lineRule="auto"/>
        <w:ind w:left="1463" w:right="545" w:hanging="360"/>
        <w:jc w:val="left"/>
        <w:rPr>
          <w:sz w:val="22"/>
        </w:rPr>
      </w:pPr>
      <w:r>
        <w:rPr>
          <w:sz w:val="22"/>
        </w:rPr>
        <w:t>Трубопроводи</w:t>
      </w:r>
      <w:r>
        <w:rPr>
          <w:spacing w:val="-8"/>
          <w:sz w:val="22"/>
        </w:rPr>
        <w:t xml:space="preserve"> </w:t>
      </w:r>
      <w:r>
        <w:rPr>
          <w:sz w:val="22"/>
        </w:rPr>
        <w:t>і</w:t>
      </w:r>
      <w:r>
        <w:rPr>
          <w:spacing w:val="-8"/>
          <w:sz w:val="22"/>
        </w:rPr>
        <w:t xml:space="preserve"> </w:t>
      </w:r>
      <w:r>
        <w:rPr>
          <w:sz w:val="22"/>
        </w:rPr>
        <w:t>деталі</w:t>
      </w:r>
      <w:r>
        <w:rPr>
          <w:spacing w:val="-8"/>
          <w:sz w:val="22"/>
        </w:rPr>
        <w:t xml:space="preserve"> </w:t>
      </w:r>
      <w:r>
        <w:rPr>
          <w:sz w:val="22"/>
        </w:rPr>
        <w:t>до</w:t>
      </w:r>
      <w:r>
        <w:rPr>
          <w:spacing w:val="-8"/>
          <w:sz w:val="22"/>
        </w:rPr>
        <w:t xml:space="preserve"> </w:t>
      </w:r>
      <w:r>
        <w:rPr>
          <w:sz w:val="22"/>
        </w:rPr>
        <w:t>них.</w:t>
      </w:r>
      <w:r>
        <w:rPr>
          <w:spacing w:val="-8"/>
          <w:sz w:val="22"/>
        </w:rPr>
        <w:t xml:space="preserve"> </w:t>
      </w:r>
      <w:r>
        <w:rPr>
          <w:sz w:val="22"/>
        </w:rPr>
        <w:t>У</w:t>
      </w:r>
      <w:r>
        <w:rPr>
          <w:spacing w:val="-8"/>
          <w:sz w:val="22"/>
        </w:rPr>
        <w:t xml:space="preserve"> </w:t>
      </w:r>
      <w:r>
        <w:rPr>
          <w:sz w:val="22"/>
        </w:rPr>
        <w:t>магазині</w:t>
      </w:r>
      <w:r>
        <w:rPr>
          <w:spacing w:val="-8"/>
          <w:sz w:val="22"/>
        </w:rPr>
        <w:t xml:space="preserve"> </w:t>
      </w:r>
      <w:r>
        <w:rPr>
          <w:sz w:val="22"/>
        </w:rPr>
        <w:t>є</w:t>
      </w:r>
      <w:r>
        <w:rPr>
          <w:spacing w:val="-8"/>
          <w:sz w:val="22"/>
        </w:rPr>
        <w:t xml:space="preserve"> </w:t>
      </w:r>
      <w:r>
        <w:rPr>
          <w:sz w:val="22"/>
        </w:rPr>
        <w:t>труби</w:t>
      </w:r>
      <w:r>
        <w:rPr>
          <w:spacing w:val="-8"/>
          <w:sz w:val="22"/>
        </w:rPr>
        <w:t xml:space="preserve"> </w:t>
      </w:r>
      <w:r>
        <w:rPr>
          <w:sz w:val="22"/>
        </w:rPr>
        <w:t>для</w:t>
      </w:r>
      <w:r>
        <w:rPr>
          <w:spacing w:val="-8"/>
          <w:sz w:val="22"/>
        </w:rPr>
        <w:t xml:space="preserve"> </w:t>
      </w:r>
      <w:r>
        <w:rPr>
          <w:sz w:val="22"/>
        </w:rPr>
        <w:t>монтажу</w:t>
      </w:r>
      <w:r>
        <w:rPr>
          <w:spacing w:val="-8"/>
          <w:sz w:val="22"/>
        </w:rPr>
        <w:t xml:space="preserve"> </w:t>
      </w:r>
      <w:r>
        <w:rPr>
          <w:sz w:val="22"/>
        </w:rPr>
        <w:t>теплої підлоги і загальної подачі тепла з металопластику та поліпропілену. Серед запчастин: обводи для труб, пайки, кріплення, шланги для гнучкого підведення та інше.</w:t>
      </w:r>
    </w:p>
    <w:p w14:paraId="25034F6F">
      <w:pPr>
        <w:pStyle w:val="5"/>
        <w:spacing w:line="276" w:lineRule="auto"/>
        <w:ind w:firstLine="720"/>
      </w:pPr>
      <w:r>
        <w:t>Перераховані вище сантехнічні товари від «» допоможуть вам налагодити систему обігріву до початку холодів без затримок і проблем. Якщо вам потрібна</w:t>
      </w:r>
      <w:r>
        <w:rPr>
          <w:spacing w:val="-9"/>
        </w:rPr>
        <w:t xml:space="preserve"> </w:t>
      </w:r>
      <w:r>
        <w:t>допомога</w:t>
      </w:r>
      <w:r>
        <w:rPr>
          <w:spacing w:val="-9"/>
        </w:rPr>
        <w:t xml:space="preserve"> </w:t>
      </w:r>
      <w:r>
        <w:t>фахівців,</w:t>
      </w:r>
      <w:r>
        <w:rPr>
          <w:spacing w:val="-9"/>
        </w:rPr>
        <w:t xml:space="preserve"> </w:t>
      </w:r>
      <w:r>
        <w:t>наші</w:t>
      </w:r>
      <w:r>
        <w:rPr>
          <w:spacing w:val="-9"/>
        </w:rPr>
        <w:t xml:space="preserve"> </w:t>
      </w:r>
      <w:r>
        <w:t>співробітники</w:t>
      </w:r>
      <w:r>
        <w:rPr>
          <w:spacing w:val="-9"/>
        </w:rPr>
        <w:t xml:space="preserve"> </w:t>
      </w:r>
      <w:r>
        <w:t>допоможуть</w:t>
      </w:r>
      <w:r>
        <w:rPr>
          <w:spacing w:val="-9"/>
        </w:rPr>
        <w:t xml:space="preserve"> </w:t>
      </w:r>
      <w:r>
        <w:t>підібрати</w:t>
      </w:r>
      <w:r>
        <w:rPr>
          <w:spacing w:val="-9"/>
        </w:rPr>
        <w:t xml:space="preserve"> </w:t>
      </w:r>
      <w:r>
        <w:t>обладнання</w:t>
      </w:r>
      <w:r>
        <w:rPr>
          <w:spacing w:val="-9"/>
        </w:rPr>
        <w:t xml:space="preserve"> </w:t>
      </w:r>
      <w:r>
        <w:t>з урахуванням особливостей вашої опалювальної системи. Досить звернутися до консультантів, скориставшись контактною інформацією на сайті компанії.</w:t>
      </w:r>
    </w:p>
    <w:p w14:paraId="4524E9C2">
      <w:pPr>
        <w:pStyle w:val="5"/>
        <w:spacing w:line="276" w:lineRule="auto"/>
        <w:ind w:firstLine="720"/>
      </w:pPr>
      <w:r>
        <w:t>Магазин</w:t>
      </w:r>
      <w:r>
        <w:rPr>
          <w:spacing w:val="-12"/>
        </w:rPr>
        <w:t xml:space="preserve"> </w:t>
      </w:r>
      <w:r>
        <w:t>регулярно</w:t>
      </w:r>
      <w:r>
        <w:rPr>
          <w:spacing w:val="-12"/>
        </w:rPr>
        <w:t xml:space="preserve"> </w:t>
      </w:r>
      <w:r>
        <w:t>влаштовує</w:t>
      </w:r>
      <w:r>
        <w:rPr>
          <w:spacing w:val="-12"/>
        </w:rPr>
        <w:t xml:space="preserve"> </w:t>
      </w:r>
      <w:r>
        <w:t>акції</w:t>
      </w:r>
      <w:r>
        <w:rPr>
          <w:spacing w:val="-12"/>
        </w:rPr>
        <w:t xml:space="preserve"> </w:t>
      </w:r>
      <w:r>
        <w:t>та</w:t>
      </w:r>
      <w:r>
        <w:rPr>
          <w:spacing w:val="-12"/>
        </w:rPr>
        <w:t xml:space="preserve"> </w:t>
      </w:r>
      <w:r>
        <w:t>знижки</w:t>
      </w:r>
      <w:r>
        <w:rPr>
          <w:spacing w:val="-12"/>
        </w:rPr>
        <w:t xml:space="preserve"> </w:t>
      </w:r>
      <w:r>
        <w:t>на</w:t>
      </w:r>
      <w:r>
        <w:rPr>
          <w:spacing w:val="-12"/>
        </w:rPr>
        <w:t xml:space="preserve"> </w:t>
      </w:r>
      <w:r>
        <w:t>сантехніку,</w:t>
      </w:r>
      <w:r>
        <w:rPr>
          <w:spacing w:val="-12"/>
        </w:rPr>
        <w:t xml:space="preserve"> </w:t>
      </w:r>
      <w:r>
        <w:t>тому</w:t>
      </w:r>
      <w:r>
        <w:rPr>
          <w:spacing w:val="-12"/>
        </w:rPr>
        <w:t xml:space="preserve"> </w:t>
      </w:r>
      <w:r>
        <w:t>можете дочекатися можливості купити необхідне обладнання задешево. Компанія</w:t>
      </w:r>
    </w:p>
    <w:p w14:paraId="3C5804EA">
      <w:pPr>
        <w:pStyle w:val="5"/>
      </w:pPr>
      <w:r>
        <w:t>«</w:t>
      </w:r>
      <w:bookmarkStart w:id="0" w:name="_GoBack"/>
      <w:bookmarkEnd w:id="0"/>
      <w:r>
        <w:t>»</w:t>
      </w:r>
      <w:r>
        <w:rPr>
          <w:spacing w:val="-9"/>
        </w:rPr>
        <w:t xml:space="preserve"> </w:t>
      </w:r>
      <w:r>
        <w:t>запрошує</w:t>
      </w:r>
      <w:r>
        <w:rPr>
          <w:spacing w:val="-8"/>
        </w:rPr>
        <w:t xml:space="preserve"> </w:t>
      </w:r>
      <w:r>
        <w:t>вас</w:t>
      </w:r>
      <w:r>
        <w:rPr>
          <w:spacing w:val="-8"/>
        </w:rPr>
        <w:t xml:space="preserve"> </w:t>
      </w:r>
      <w:r>
        <w:t>до</w:t>
      </w:r>
      <w:r>
        <w:rPr>
          <w:spacing w:val="-8"/>
        </w:rPr>
        <w:t xml:space="preserve"> </w:t>
      </w:r>
      <w:r>
        <w:t>продуктивної</w:t>
      </w:r>
      <w:r>
        <w:rPr>
          <w:spacing w:val="-8"/>
        </w:rPr>
        <w:t xml:space="preserve"> </w:t>
      </w:r>
      <w:r>
        <w:rPr>
          <w:spacing w:val="-2"/>
        </w:rPr>
        <w:t>співпраці.</w:t>
      </w:r>
    </w:p>
    <w:p w14:paraId="5262ED49">
      <w:pPr>
        <w:pStyle w:val="5"/>
        <w:spacing w:before="75"/>
        <w:ind w:left="0"/>
      </w:pPr>
    </w:p>
    <w:p w14:paraId="5033398B">
      <w:pPr>
        <w:pStyle w:val="5"/>
        <w:ind w:left="743"/>
      </w:pPr>
    </w:p>
    <w:sectPr>
      <w:pgSz w:w="11920" w:h="16840"/>
      <w:pgMar w:top="1360" w:right="1417" w:bottom="280" w:left="1417"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Arial">
    <w:panose1 w:val="020B0604020202020204"/>
    <w:charset w:val="01"/>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decimal"/>
      <w:lvlText w:val="%1."/>
      <w:lvlJc w:val="left"/>
      <w:pPr>
        <w:ind w:left="1463" w:hanging="360"/>
        <w:jc w:val="left"/>
      </w:pPr>
      <w:rPr>
        <w:rFonts w:hint="default" w:ascii="Arial" w:hAnsi="Arial" w:eastAsia="Arial" w:cs="Arial"/>
        <w:b w:val="0"/>
        <w:bCs w:val="0"/>
        <w:i w:val="0"/>
        <w:iCs w:val="0"/>
        <w:spacing w:val="-1"/>
        <w:w w:val="100"/>
        <w:sz w:val="22"/>
        <w:szCs w:val="22"/>
        <w:lang w:val="uk-UA" w:eastAsia="en-US" w:bidi="ar-SA"/>
      </w:rPr>
    </w:lvl>
    <w:lvl w:ilvl="1" w:tentative="0">
      <w:start w:val="0"/>
      <w:numFmt w:val="bullet"/>
      <w:lvlText w:val="•"/>
      <w:lvlJc w:val="left"/>
      <w:pPr>
        <w:ind w:left="2222" w:hanging="360"/>
      </w:pPr>
      <w:rPr>
        <w:rFonts w:hint="default"/>
        <w:lang w:val="uk-UA" w:eastAsia="en-US" w:bidi="ar-SA"/>
      </w:rPr>
    </w:lvl>
    <w:lvl w:ilvl="2" w:tentative="0">
      <w:start w:val="0"/>
      <w:numFmt w:val="bullet"/>
      <w:lvlText w:val="•"/>
      <w:lvlJc w:val="left"/>
      <w:pPr>
        <w:ind w:left="2985" w:hanging="360"/>
      </w:pPr>
      <w:rPr>
        <w:rFonts w:hint="default"/>
        <w:lang w:val="uk-UA" w:eastAsia="en-US" w:bidi="ar-SA"/>
      </w:rPr>
    </w:lvl>
    <w:lvl w:ilvl="3" w:tentative="0">
      <w:start w:val="0"/>
      <w:numFmt w:val="bullet"/>
      <w:lvlText w:val="•"/>
      <w:lvlJc w:val="left"/>
      <w:pPr>
        <w:ind w:left="3747" w:hanging="360"/>
      </w:pPr>
      <w:rPr>
        <w:rFonts w:hint="default"/>
        <w:lang w:val="uk-UA" w:eastAsia="en-US" w:bidi="ar-SA"/>
      </w:rPr>
    </w:lvl>
    <w:lvl w:ilvl="4" w:tentative="0">
      <w:start w:val="0"/>
      <w:numFmt w:val="bullet"/>
      <w:lvlText w:val="•"/>
      <w:lvlJc w:val="left"/>
      <w:pPr>
        <w:ind w:left="4510" w:hanging="360"/>
      </w:pPr>
      <w:rPr>
        <w:rFonts w:hint="default"/>
        <w:lang w:val="uk-UA" w:eastAsia="en-US" w:bidi="ar-SA"/>
      </w:rPr>
    </w:lvl>
    <w:lvl w:ilvl="5" w:tentative="0">
      <w:start w:val="0"/>
      <w:numFmt w:val="bullet"/>
      <w:lvlText w:val="•"/>
      <w:lvlJc w:val="left"/>
      <w:pPr>
        <w:ind w:left="5273" w:hanging="360"/>
      </w:pPr>
      <w:rPr>
        <w:rFonts w:hint="default"/>
        <w:lang w:val="uk-UA" w:eastAsia="en-US" w:bidi="ar-SA"/>
      </w:rPr>
    </w:lvl>
    <w:lvl w:ilvl="6" w:tentative="0">
      <w:start w:val="0"/>
      <w:numFmt w:val="bullet"/>
      <w:lvlText w:val="•"/>
      <w:lvlJc w:val="left"/>
      <w:pPr>
        <w:ind w:left="6035" w:hanging="360"/>
      </w:pPr>
      <w:rPr>
        <w:rFonts w:hint="default"/>
        <w:lang w:val="uk-UA" w:eastAsia="en-US" w:bidi="ar-SA"/>
      </w:rPr>
    </w:lvl>
    <w:lvl w:ilvl="7" w:tentative="0">
      <w:start w:val="0"/>
      <w:numFmt w:val="bullet"/>
      <w:lvlText w:val="•"/>
      <w:lvlJc w:val="left"/>
      <w:pPr>
        <w:ind w:left="6798" w:hanging="360"/>
      </w:pPr>
      <w:rPr>
        <w:rFonts w:hint="default"/>
        <w:lang w:val="uk-UA" w:eastAsia="en-US" w:bidi="ar-SA"/>
      </w:rPr>
    </w:lvl>
    <w:lvl w:ilvl="8" w:tentative="0">
      <w:start w:val="0"/>
      <w:numFmt w:val="bullet"/>
      <w:lvlText w:val="•"/>
      <w:lvlJc w:val="left"/>
      <w:pPr>
        <w:ind w:left="7560" w:hanging="360"/>
      </w:pPr>
      <w:rPr>
        <w:rFonts w:hint="default"/>
        <w:lang w:val="uk-UA" w:eastAsia="en-US" w:bidi="ar-SA"/>
      </w:rPr>
    </w:lvl>
  </w:abstractNum>
  <w:abstractNum w:abstractNumId="1">
    <w:nsid w:val="0053208E"/>
    <w:multiLevelType w:val="multilevel"/>
    <w:tmpl w:val="0053208E"/>
    <w:lvl w:ilvl="0" w:tentative="0">
      <w:start w:val="1"/>
      <w:numFmt w:val="decimal"/>
      <w:lvlText w:val="%1."/>
      <w:lvlJc w:val="left"/>
      <w:pPr>
        <w:ind w:left="1463" w:hanging="360"/>
        <w:jc w:val="left"/>
      </w:pPr>
      <w:rPr>
        <w:rFonts w:hint="default" w:ascii="Arial" w:hAnsi="Arial" w:eastAsia="Arial" w:cs="Arial"/>
        <w:b w:val="0"/>
        <w:bCs w:val="0"/>
        <w:i w:val="0"/>
        <w:iCs w:val="0"/>
        <w:spacing w:val="-1"/>
        <w:w w:val="100"/>
        <w:sz w:val="22"/>
        <w:szCs w:val="22"/>
        <w:lang w:val="uk-UA" w:eastAsia="en-US" w:bidi="ar-SA"/>
      </w:rPr>
    </w:lvl>
    <w:lvl w:ilvl="1" w:tentative="0">
      <w:start w:val="0"/>
      <w:numFmt w:val="bullet"/>
      <w:lvlText w:val="•"/>
      <w:lvlJc w:val="left"/>
      <w:pPr>
        <w:ind w:left="2222" w:hanging="360"/>
      </w:pPr>
      <w:rPr>
        <w:rFonts w:hint="default"/>
        <w:lang w:val="uk-UA" w:eastAsia="en-US" w:bidi="ar-SA"/>
      </w:rPr>
    </w:lvl>
    <w:lvl w:ilvl="2" w:tentative="0">
      <w:start w:val="0"/>
      <w:numFmt w:val="bullet"/>
      <w:lvlText w:val="•"/>
      <w:lvlJc w:val="left"/>
      <w:pPr>
        <w:ind w:left="2985" w:hanging="360"/>
      </w:pPr>
      <w:rPr>
        <w:rFonts w:hint="default"/>
        <w:lang w:val="uk-UA" w:eastAsia="en-US" w:bidi="ar-SA"/>
      </w:rPr>
    </w:lvl>
    <w:lvl w:ilvl="3" w:tentative="0">
      <w:start w:val="0"/>
      <w:numFmt w:val="bullet"/>
      <w:lvlText w:val="•"/>
      <w:lvlJc w:val="left"/>
      <w:pPr>
        <w:ind w:left="3747" w:hanging="360"/>
      </w:pPr>
      <w:rPr>
        <w:rFonts w:hint="default"/>
        <w:lang w:val="uk-UA" w:eastAsia="en-US" w:bidi="ar-SA"/>
      </w:rPr>
    </w:lvl>
    <w:lvl w:ilvl="4" w:tentative="0">
      <w:start w:val="0"/>
      <w:numFmt w:val="bullet"/>
      <w:lvlText w:val="•"/>
      <w:lvlJc w:val="left"/>
      <w:pPr>
        <w:ind w:left="4510" w:hanging="360"/>
      </w:pPr>
      <w:rPr>
        <w:rFonts w:hint="default"/>
        <w:lang w:val="uk-UA" w:eastAsia="en-US" w:bidi="ar-SA"/>
      </w:rPr>
    </w:lvl>
    <w:lvl w:ilvl="5" w:tentative="0">
      <w:start w:val="0"/>
      <w:numFmt w:val="bullet"/>
      <w:lvlText w:val="•"/>
      <w:lvlJc w:val="left"/>
      <w:pPr>
        <w:ind w:left="5273" w:hanging="360"/>
      </w:pPr>
      <w:rPr>
        <w:rFonts w:hint="default"/>
        <w:lang w:val="uk-UA" w:eastAsia="en-US" w:bidi="ar-SA"/>
      </w:rPr>
    </w:lvl>
    <w:lvl w:ilvl="6" w:tentative="0">
      <w:start w:val="0"/>
      <w:numFmt w:val="bullet"/>
      <w:lvlText w:val="•"/>
      <w:lvlJc w:val="left"/>
      <w:pPr>
        <w:ind w:left="6035" w:hanging="360"/>
      </w:pPr>
      <w:rPr>
        <w:rFonts w:hint="default"/>
        <w:lang w:val="uk-UA" w:eastAsia="en-US" w:bidi="ar-SA"/>
      </w:rPr>
    </w:lvl>
    <w:lvl w:ilvl="7" w:tentative="0">
      <w:start w:val="0"/>
      <w:numFmt w:val="bullet"/>
      <w:lvlText w:val="•"/>
      <w:lvlJc w:val="left"/>
      <w:pPr>
        <w:ind w:left="6798" w:hanging="360"/>
      </w:pPr>
      <w:rPr>
        <w:rFonts w:hint="default"/>
        <w:lang w:val="uk-UA" w:eastAsia="en-US" w:bidi="ar-SA"/>
      </w:rPr>
    </w:lvl>
    <w:lvl w:ilvl="8" w:tentative="0">
      <w:start w:val="0"/>
      <w:numFmt w:val="bullet"/>
      <w:lvlText w:val="•"/>
      <w:lvlJc w:val="left"/>
      <w:pPr>
        <w:ind w:left="7560" w:hanging="360"/>
      </w:pPr>
      <w:rPr>
        <w:rFonts w:hint="default"/>
        <w:lang w:val="uk-UA" w:eastAsia="en-US" w:bidi="ar-SA"/>
      </w:rPr>
    </w:lvl>
  </w:abstractNum>
  <w:abstractNum w:abstractNumId="2">
    <w:nsid w:val="59ADCABA"/>
    <w:multiLevelType w:val="multilevel"/>
    <w:tmpl w:val="59ADCABA"/>
    <w:lvl w:ilvl="0" w:tentative="0">
      <w:start w:val="1"/>
      <w:numFmt w:val="decimal"/>
      <w:lvlText w:val="%1."/>
      <w:lvlJc w:val="left"/>
      <w:pPr>
        <w:ind w:left="1463" w:hanging="360"/>
        <w:jc w:val="left"/>
      </w:pPr>
      <w:rPr>
        <w:rFonts w:hint="default" w:ascii="Arial" w:hAnsi="Arial" w:eastAsia="Arial" w:cs="Arial"/>
        <w:b w:val="0"/>
        <w:bCs w:val="0"/>
        <w:i w:val="0"/>
        <w:iCs w:val="0"/>
        <w:spacing w:val="-1"/>
        <w:w w:val="100"/>
        <w:sz w:val="22"/>
        <w:szCs w:val="22"/>
        <w:lang w:val="uk-UA" w:eastAsia="en-US" w:bidi="ar-SA"/>
      </w:rPr>
    </w:lvl>
    <w:lvl w:ilvl="1" w:tentative="0">
      <w:start w:val="0"/>
      <w:numFmt w:val="bullet"/>
      <w:lvlText w:val="•"/>
      <w:lvlJc w:val="left"/>
      <w:pPr>
        <w:ind w:left="2222" w:hanging="360"/>
      </w:pPr>
      <w:rPr>
        <w:rFonts w:hint="default"/>
        <w:lang w:val="uk-UA" w:eastAsia="en-US" w:bidi="ar-SA"/>
      </w:rPr>
    </w:lvl>
    <w:lvl w:ilvl="2" w:tentative="0">
      <w:start w:val="0"/>
      <w:numFmt w:val="bullet"/>
      <w:lvlText w:val="•"/>
      <w:lvlJc w:val="left"/>
      <w:pPr>
        <w:ind w:left="2985" w:hanging="360"/>
      </w:pPr>
      <w:rPr>
        <w:rFonts w:hint="default"/>
        <w:lang w:val="uk-UA" w:eastAsia="en-US" w:bidi="ar-SA"/>
      </w:rPr>
    </w:lvl>
    <w:lvl w:ilvl="3" w:tentative="0">
      <w:start w:val="0"/>
      <w:numFmt w:val="bullet"/>
      <w:lvlText w:val="•"/>
      <w:lvlJc w:val="left"/>
      <w:pPr>
        <w:ind w:left="3747" w:hanging="360"/>
      </w:pPr>
      <w:rPr>
        <w:rFonts w:hint="default"/>
        <w:lang w:val="uk-UA" w:eastAsia="en-US" w:bidi="ar-SA"/>
      </w:rPr>
    </w:lvl>
    <w:lvl w:ilvl="4" w:tentative="0">
      <w:start w:val="0"/>
      <w:numFmt w:val="bullet"/>
      <w:lvlText w:val="•"/>
      <w:lvlJc w:val="left"/>
      <w:pPr>
        <w:ind w:left="4510" w:hanging="360"/>
      </w:pPr>
      <w:rPr>
        <w:rFonts w:hint="default"/>
        <w:lang w:val="uk-UA" w:eastAsia="en-US" w:bidi="ar-SA"/>
      </w:rPr>
    </w:lvl>
    <w:lvl w:ilvl="5" w:tentative="0">
      <w:start w:val="0"/>
      <w:numFmt w:val="bullet"/>
      <w:lvlText w:val="•"/>
      <w:lvlJc w:val="left"/>
      <w:pPr>
        <w:ind w:left="5273" w:hanging="360"/>
      </w:pPr>
      <w:rPr>
        <w:rFonts w:hint="default"/>
        <w:lang w:val="uk-UA" w:eastAsia="en-US" w:bidi="ar-SA"/>
      </w:rPr>
    </w:lvl>
    <w:lvl w:ilvl="6" w:tentative="0">
      <w:start w:val="0"/>
      <w:numFmt w:val="bullet"/>
      <w:lvlText w:val="•"/>
      <w:lvlJc w:val="left"/>
      <w:pPr>
        <w:ind w:left="6035" w:hanging="360"/>
      </w:pPr>
      <w:rPr>
        <w:rFonts w:hint="default"/>
        <w:lang w:val="uk-UA" w:eastAsia="en-US" w:bidi="ar-SA"/>
      </w:rPr>
    </w:lvl>
    <w:lvl w:ilvl="7" w:tentative="0">
      <w:start w:val="0"/>
      <w:numFmt w:val="bullet"/>
      <w:lvlText w:val="•"/>
      <w:lvlJc w:val="left"/>
      <w:pPr>
        <w:ind w:left="6798" w:hanging="360"/>
      </w:pPr>
      <w:rPr>
        <w:rFonts w:hint="default"/>
        <w:lang w:val="uk-UA" w:eastAsia="en-US" w:bidi="ar-SA"/>
      </w:rPr>
    </w:lvl>
    <w:lvl w:ilvl="8" w:tentative="0">
      <w:start w:val="0"/>
      <w:numFmt w:val="bullet"/>
      <w:lvlText w:val="•"/>
      <w:lvlJc w:val="left"/>
      <w:pPr>
        <w:ind w:left="7560" w:hanging="360"/>
      </w:pPr>
      <w:rPr>
        <w:rFonts w:hint="default"/>
        <w:lang w:val="uk-UA"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602960F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Arial" w:hAnsi="Arial" w:eastAsia="Arial" w:cs="Arial"/>
      <w:sz w:val="22"/>
      <w:szCs w:val="22"/>
      <w:lang w:val="uk-UA" w:eastAsia="en-US" w:bidi="ar-SA"/>
    </w:rPr>
  </w:style>
  <w:style w:type="paragraph" w:styleId="2">
    <w:name w:val="heading 1"/>
    <w:basedOn w:val="1"/>
    <w:qFormat/>
    <w:uiPriority w:val="1"/>
    <w:pPr>
      <w:ind w:left="743"/>
      <w:outlineLvl w:val="1"/>
    </w:pPr>
    <w:rPr>
      <w:rFonts w:ascii="Arial" w:hAnsi="Arial" w:eastAsia="Arial" w:cs="Arial"/>
      <w:b/>
      <w:bCs/>
      <w:sz w:val="22"/>
      <w:szCs w:val="22"/>
      <w:lang w:val="uk-UA" w:eastAsia="en-US" w:bidi="ar-SA"/>
    </w:rPr>
  </w:style>
  <w:style w:type="character" w:default="1" w:styleId="3">
    <w:name w:val="Default Paragraph Font"/>
    <w:semiHidden/>
    <w:unhideWhenUsed/>
    <w:qFormat/>
    <w:uiPriority w:val="1"/>
  </w:style>
  <w:style w:type="table" w:default="1" w:styleId="4">
    <w:name w:val="Normal Table"/>
    <w:semiHidden/>
    <w:uiPriority w:val="0"/>
    <w:tblPr>
      <w:tblCellMar>
        <w:top w:w="0" w:type="dxa"/>
        <w:left w:w="108" w:type="dxa"/>
        <w:bottom w:w="0" w:type="dxa"/>
        <w:right w:w="108" w:type="dxa"/>
      </w:tblCellMar>
    </w:tblPr>
  </w:style>
  <w:style w:type="paragraph" w:styleId="5">
    <w:name w:val="Body Text"/>
    <w:basedOn w:val="1"/>
    <w:qFormat/>
    <w:uiPriority w:val="1"/>
    <w:pPr>
      <w:ind w:left="23"/>
    </w:pPr>
    <w:rPr>
      <w:rFonts w:ascii="Arial" w:hAnsi="Arial" w:eastAsia="Arial" w:cs="Arial"/>
      <w:sz w:val="22"/>
      <w:szCs w:val="22"/>
      <w:lang w:val="uk-UA" w:eastAsia="en-US" w:bidi="ar-SA"/>
    </w:rPr>
  </w:style>
  <w:style w:type="table" w:customStyle="1" w:styleId="6">
    <w:name w:val="Table Normal1"/>
    <w:semiHidden/>
    <w:unhideWhenUsed/>
    <w:qFormat/>
    <w:uiPriority w:val="2"/>
    <w:tblPr>
      <w:tblCellMar>
        <w:top w:w="0" w:type="dxa"/>
        <w:left w:w="0" w:type="dxa"/>
        <w:bottom w:w="0" w:type="dxa"/>
        <w:right w:w="0" w:type="dxa"/>
      </w:tblCellMar>
    </w:tblPr>
  </w:style>
  <w:style w:type="paragraph" w:styleId="7">
    <w:name w:val="List Paragraph"/>
    <w:basedOn w:val="1"/>
    <w:qFormat/>
    <w:uiPriority w:val="1"/>
    <w:pPr>
      <w:ind w:left="1463" w:right="42" w:hanging="360"/>
    </w:pPr>
    <w:rPr>
      <w:rFonts w:ascii="Arial" w:hAnsi="Arial" w:eastAsia="Arial" w:cs="Arial"/>
      <w:lang w:val="uk-UA" w:eastAsia="en-US" w:bidi="ar-SA"/>
    </w:rPr>
  </w:style>
  <w:style w:type="paragraph" w:customStyle="1" w:styleId="8">
    <w:name w:val="Table Paragraph"/>
    <w:basedOn w:val="1"/>
    <w:qFormat/>
    <w:uiPriority w:val="1"/>
    <w:rPr>
      <w:lang w:val="uk-UA"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TotalTime>1</TotalTime>
  <ScaleCrop>false</ScaleCrop>
  <LinksUpToDate>false</LinksUpToDate>
  <Application>WPS Office_12.2.0.21936_F1E327BC-269C-435d-A152-05C5408002CA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2025-07-26T11:24:00Z</dcterms:created>
  <dc:creator>anast</dc:creator>
  <cp:lastModifiedBy>anast</cp:lastModifiedBy>
  <dcterms:modified xsi:type="dcterms:W3CDTF">2025-07-26T11:30:35Z</dcterms:modified>
  <dc:title>Сантехніка українського і зарубіжного виробництва в інтернет-магазині «Krany-Moyki» — 5 категорій продукції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2025-07-26T00:00:00Z</vt:filetime>
  </property>
  <property fmtid="{D5CDD505-2E9C-101B-9397-08002B2CF9AE}" pid="3" name="LastSaved">
    <vt:filetime>2025-07-26T00:00:00Z</vt:filetime>
  </property>
  <property fmtid="{D5CDD505-2E9C-101B-9397-08002B2CF9AE}" pid="4" name="Producer">
    <vt:lpwstr>3-Heights(TM) PDF Security Shell 4.8.25.2 (http://www.pdf-tools.com)</vt:lpwstr>
  </property>
  <property fmtid="{D5CDD505-2E9C-101B-9397-08002B2CF9AE}" pid="5" name="KSOProductBuildVer">
    <vt:lpwstr>1033-12.2.0.21936</vt:lpwstr>
  </property>
  <property fmtid="{D5CDD505-2E9C-101B-9397-08002B2CF9AE}" pid="6" name="ICV">
    <vt:lpwstr>673795B8605D4CD48289D00D99824C11_12</vt:lpwstr>
  </property>
</Properties>
</file>